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bd9f" w14:textId="453b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Чистов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Чистов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331 998,2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12 515,0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319 413,2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332 669,0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-700,8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700,8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000000"/>
          <w:sz w:val="28"/>
        </w:rPr>
        <w:t>№ 30-20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31-23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Чистов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Чистов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Чистов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Чистов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Чистов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негізгі капиталды сатудан түсетін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126 660,0 мың теңге сомасында көзделгендігі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Чистов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Чистов ауылдық округінің бюджетінде аудан бюджетінен ағымдағы трансферттердің түсімдері ескерілсін: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сумен жабдықтауды ұйымдастыруға;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материалдық-техникалық базаны нығайтуға.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Чистов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23-18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Чистов ауылдық округінің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25-20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23-18 "2025-2027 жылдарға арналған Мағжан Жұмабаев ауданы Чистов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2025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ff0000"/>
          <w:sz w:val="28"/>
        </w:rPr>
        <w:t>№ 30-20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31-23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2026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2027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Чистов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