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0423" w14:textId="6ba0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Успенка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Успенка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52 850,8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6 496,8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46 215,0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53 935,9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-1 085,1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1 085,1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31-22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Успенка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Успенка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Успенка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Успенка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Успенка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 емес түсімдері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19 700,0 мың теңге сомасында көзделгендігі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Успенка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Успенка ауылдық округінің бюджетінде аудан бюджетінен ағымдағы трансферттердің түсімдері ескерілсін: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автомобиль жолдарының жұмыс істеуін қамтамасыз етуге;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Успенка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23-17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Успенка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25-19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23-17 "2025-2027 жылдарға арналған Мағжан Жұмабаев ауданы Успенка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2025 жылға арналған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31-22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2026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2027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Успенка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