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7165" w14:textId="c2b7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Ұзынкөл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Ұзынкөл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235 640,4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5 909,0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229 731,4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235 828,1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187,7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000000"/>
          <w:sz w:val="28"/>
        </w:rPr>
        <w:t>№ 30-18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Ұзынкөл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Ұзынкөл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Ұзынкөл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Ұзынкөл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Ұзынкөл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бюджетінде аудандық бюджеттен округ бюджетіне берілетін субвенция көлемі 200 300,0 мың теңге сомасында көзделгендігі ескерілсін.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Ұзынкөл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Ұзынкөл ауылдық округінің бюджетінде аудан бюджетінен ағымдағы трансферттердің түсімдері ескерілсін: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материалдық-техникалық базаны нығайтуға;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санитариясын қамтамасыз етуге.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 сумен жабдықтауды ұйымдастыруға.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– Солтүстік Қазақстан облысы Мағжан Жұмабаев ауданы мәслихатының 18.08.2025 </w:t>
      </w:r>
      <w:r>
        <w:rPr>
          <w:rFonts w:ascii="Times New Roman"/>
          <w:b w:val="false"/>
          <w:i w:val="false"/>
          <w:color w:val="000000"/>
          <w:sz w:val="28"/>
        </w:rPr>
        <w:t>№ 30-18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Ұзынкөл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23-16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Ұзынкөл ауылдық округінің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25-18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23-16 "2025-2027 жылдарға арналған Мағжан Жұмабаев ауданы Ұзынкөл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Ұзынкөл ауылдық округінің 2025 жылға арналған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ff0000"/>
          <w:sz w:val="28"/>
        </w:rPr>
        <w:t>№ 30-18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Ұзынкөл ауылдық округінің 2026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Ұзынкөл ауылдық округінің 2027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