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3156" w14:textId="62e3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Полудин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Полудин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82 667,8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72 049,8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83 937,4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-1 269,6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-1 269,6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1 269,6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1 269,6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31-21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Полудин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Полудин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Полудин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Полудин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Полудин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19 750,0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Полудин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Полудин ауылдық округінің бюджетінде аудан бюджетінен ағымдағы трансферттердің түсімдері ескерілсін: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 нығайтуға;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автомобиль жолдарының жұмыс істеуін қамтамасыз етуге.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округтің елді мекендерін сумен жабдықтауды ұйымдастыруға.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Солтүстік Қазақстан облысы Мағжан Жұмабаев ауданы мәслихатының 18.08.2025 </w:t>
      </w:r>
      <w:r>
        <w:rPr>
          <w:rFonts w:ascii="Times New Roman"/>
          <w:b w:val="false"/>
          <w:i w:val="false"/>
          <w:color w:val="000000"/>
          <w:sz w:val="28"/>
        </w:rPr>
        <w:t>№ 30-16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Полудин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23-14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Полудин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25-16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23-14 "2025-2027 жылдарға арналған Мағжан Жұмабаев ауданы Полудин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2025 жылға арналған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31-21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2026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2027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Полудин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