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b994" w14:textId="be3b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Ноғайбай би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Ноғайбай би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471 563,4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15 181,6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455 961,8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472 524,0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-960,6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960,6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960,6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31-20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Ноғайбай би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Ноғайбай би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Ноғайбай би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Ноғайбай би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Ноғайбай би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306 550,0 мың теңге сомасында көзделгендігі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Ноғайбай би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Ноғайбай би ауылдық округінің 2025 жылға арналған бюджетінде облыстық бюджеттен трансферттер түсімі ескерілсін, оның ішінде: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Ноғайбай би ауылдық округінің Қарағанды ауылындағы Рабочая, Рижская, Ленин көшелерін;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Надежка ауылындағы Мир, Калинин, Ново-Лесная көшелерін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Ноғайбай би ауылдық округінің Ноғайбай ауылында балалар ойын алаңын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Ноғайбай би ауылдық округінің Надежка ауылында металл қоршау дайындауға және орнатуға құқылы.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6-тармақ жаңа редакцияда - Солтүстік Қазақстан облысы Мағжан Жұмабаев ауданы мәслихатының 23.09.2025 № 31-20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Ноғайбай би ауылдық округінің бюджетінде аудан бюджетінен ағымдағы трансферттердің түсімдері ескерілсін: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материалдық-техникалық базаны нығайтуға;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мекендерінің автомобиль жолдарының жұмыс істеуін қамтамасыз етуге;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округтің елді мекендерін сумен жабдықтауды ұйымдастыруға.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Ноғайбай би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23-13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Ноғайбай би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25-15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23-13 "2025-2027 жылдарға арналған Мағжан Жұмабаев ауданы Ноғайбай би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2025 жылға арналған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23.09.2025 № 31-20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2026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Ноғайбай би ауылдық округінің 2027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Ноғайбай би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