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db8b" w14:textId="679d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Молодогвардейское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Молодогвардейский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52 136,5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4 458,5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47 678,0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52 836,5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-700,0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700,0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700,0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000000"/>
          <w:sz w:val="28"/>
        </w:rPr>
        <w:t>№ 28-14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Молодогвардейское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Молодогвардейское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Молодогвардейское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Молодогвардейское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Молодогвардейское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бюджетінде аудандық бюджеттен округ бюджетіне берілетін субвенция көлемі 26 150,0 мың теңге сомасында көзделгендігі ескерілсін.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Молодогвардейское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Молодогвардейское ауылдық округінің бюджетінде аудан бюджетінен ағымдағы трансферттердің түсімдері ескерілсін: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материалдық-техникалық базаны нығайтуға.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Молодогвардейское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23-12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Молодогвардейское ауылдық округінің бюджетін бекіту туралы", Солтүстік Қазақстан облысы Мағжан Жұмабаев ауданы мәслихатының 2025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25-14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23-12 "2025-2027 жылдарға арналған Мағжан Жұмабаев ауданы Молодогвардейское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2025 жылға арналған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16.06.2025 </w:t>
      </w:r>
      <w:r>
        <w:rPr>
          <w:rFonts w:ascii="Times New Roman"/>
          <w:b w:val="false"/>
          <w:i w:val="false"/>
          <w:color w:val="ff0000"/>
          <w:sz w:val="28"/>
        </w:rPr>
        <w:t>№ 28-14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2026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Молодогвардейское ауылдық округінің 2027 жылға арналған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мамырдағы № 27-13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Молодогвардейское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