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a861" w14:textId="b1da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Мағжан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Мағжан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73 613,3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3 686,2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69 847,1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73 929,3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-316,0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316,0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Мағжан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Мағжан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Мағжан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Мағжан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Мағжан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28 500,0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Мағжан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Мағжан ауылдық округінің бюджетінде аудан бюджетінен ағымдағы трансферттердің түсімдері ескерілсін: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Мағжан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№ 23-11 "2025-2027 жылдарға арналған Мағжан Жұмабаев ауданы Мағжан ауылдық округінің бюджетін бекіту туралы", Солтүстік Қазақстан облысы Мағжан Жұмабаев ауданы мәслихатының 2025 жылғы 28 ақпандағы № 25-13 "Солтүстік Қазақстан облысы Мағжан Жұмабаев ауданы мәслихатының 2024 жылғы 30 желтоқсандағы № 23-11 "2025-2027 жылдарға арналған Мағжан Жұмабаев ауданы Мағжан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2025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