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28a3b" w14:textId="3928a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2024 жылғы 30 желтоқсандағы № 23-18 "2025-2027 жылдарға арналған Мағжан Жұмабаев ауданы Чистов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28 ақпандағы № 25-20 шешімі. Күші жойылды – Солтүстік Қазақстан облысы Мағжан Жұмабаев ауданы мәслихатының 2025 жылғы 12 мамырдағы № 27-19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Чистов ауылдық округінің бюджетін бекіту туралы" 2024 жылғы 30 желтоқсандағы № 23-18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Чистов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325 530,6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11 730,0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313 730,6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326 231,4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-700,8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700,8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700,8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6-1-тармақпен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Чистов ауылдық округінің бюджетінде 2025 жылғы 1 қаңтардағы жағдай бойынша қалыптасқан бюджеттік қаражаттардың бос қалдықтары есебінен 4-қосымшаға сәйкес шығыстар ескерілсін.";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ақпандағы № 25-20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Чистов ауылдық округінің 2025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313 730,6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326 231,4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ақпандағы № 25-20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5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Чистов ауылдық округі бюджетінің 2025 жылғы 1 қаңтарға қалыптасқан бюджет қаражатының бос қалдықтары және 2024 жылы пайдаланылмаған (толық пайдаланылмаған) нысаналы трансферттерді аудандық бюджеттен қайтару есебінен шығыстары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