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c92c" w14:textId="1c7c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23-13 "2025-2027 жылдарға арналған Мағжан Жұмабаев ауданы Ноғайбай би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28 ақпандағы № 25-15 шешімі. Күші жойылды – Солтүстік Қазақстан облысы Мағжан Жұмабаев ауданы мәслихатының 2025 жылғы 12 мамырдағы № 27-14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Ноғайбай би ауылдық округінің бюджетін бекіту туралы" 2024 жылғы 30 желтоқсандағы № 23-13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Ноғайбай би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438 561,3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13 343,0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424 798,3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439 521,9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-960,6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960,6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960,6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Ноғайбай би ауылдық округінің 2025 жылға арналған бюджетінде Қарағанды ауылындағы Рабочая, Рижская, Ленин көшелерін; Надежка ауылындағы Мир, Калинин, Ново-Лесная көшелерін орташа жөндеуге облыстық бюджеттен трансферттер түсімі ескерілсін.";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5) тармақшамен толықтырылсын: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ауылдық округтің елді мекендерінің автомобиль жолдарының жұмыс істеуін қамтамасыз етуге.";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Ноғайбай би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Ноғайбай би ауылдық округінің 2025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438 561,3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Ноғайбай би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