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c2e5" w14:textId="0bbc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Бәйтерек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Бәйтерек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73 882,6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8 750,0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1 175,0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63 957,6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73 883,2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0,6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Бәйтерек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Бәйтерек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Бәйтерек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Бәйтерек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Бәйтерек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17 115,0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Бәйтерек ауылдық округінің 2026 жылға арналған бюджетінде облыстық бюджеттен ағымдағы трансферттердің түсімі ескерілсін,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Мағжан Жұмабаев ауданы Бәйтерек ауылдық округінің Береке ауылындағы су қысымы құрылыстарын ағымдағы жөндеуге (таза су резервуарын орнату).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Бәйтерек ауылдық округінің бюджетінде аудан бюджетінен ағымдағы трансферттердің түсімдері ескерілсін,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Бәйтерек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