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9a12" w14:textId="169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Мағжан Жұмабаев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22 желтоқсандағы № 34-1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88-бабына,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4 987 867,8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2 388 922,0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21 400,0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6 325,0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2 571 220,8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4 838 923,1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-15 148,0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34 600,0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49 748,0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164 092,7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бюджеттің мұнайға қатысты емес тапшылығы (профициті) – 164 092,7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-164 092,7 мың теңге: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34 600,0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308 171,2 мың теңге;</w:t>
      </w:r>
    </w:p>
    <w:bookmarkEnd w:id="21"/>
    <w:bookmarkStart w:name="z1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109 478,5 мың теңге.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Мағжан Жұмабаев ауданы мәслихатының 01.06.2026 </w:t>
      </w:r>
      <w:r>
        <w:rPr>
          <w:rFonts w:ascii="Times New Roman"/>
          <w:b w:val="false"/>
          <w:i w:val="false"/>
          <w:color w:val="000000"/>
          <w:sz w:val="28"/>
        </w:rPr>
        <w:t>№ 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аудан бюджетінде аудан бюджетіне облыстық бюджеттен табысталатын субвенция көлемі 1 112 503,0 мың теңге сомасында көзделгені ескерілсін.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аудан бюджетінде ауылдық округтер және Булаев қаласының бюджеттеріне аудандық бюджеттен табысталатын субвенциялар көлемі 452 388,0 мың теңге сомасында көзделгенін ескеріңіз, оның ішінде: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Авангард – 22 857,0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– 34 285,0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 дән – 21 260,0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17 115,0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Бастомар – 35 724,0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 – 11 202,0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Қарақоға – 20 488,0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Конюхов – 35 840,0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Лебяжье – 33 384,0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– 32 090,0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Молодогвардейское – 26 607,0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Ноғайбай би – 30 452,0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Полудин – 25 850,0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Таман– 23 051,0 мың теңге;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– 29 038,0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Успенска – 22 514,0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Чистов – 21 036,0 мың теңге;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Булаев қаласына – 9 595,0 мың теңге.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аудан бюджеті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және республикалық бюджеттерден нысаналы трансферттер мен бюджеттік кредиттер ескерілсін.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жергілікті атқарушы органның резерві 35 000,0 мың теңге сомасында бекітілсін.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 бюджетінде жергілікті атқарушы органның жоғары тұрған бюджет алдындағы борышын өтеу 243 566,0 мың теңге сомасында көзделгені ескерілсін.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жылғы 1 қаңтарда қалыптасқан бюджет қаражатының бос қалдықтары мен республикалық бюджеттен берілген 2025 жылы пайдаланылмаған (толық пайдаланылмаған) нысаналы трансферттерді қайтару есебінен аудан бюджетінде шығыстар қарастырылсын.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– Солтүстік Қазақстан облысы Мағжан Жұмабаев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1-қосымша</w:t>
            </w:r>
          </w:p>
        </w:tc>
      </w:tr>
    </w:tbl>
    <w:bookmarkStart w:name="z1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2026 жылға арналған бюджеті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01.06.2026 № </w:t>
      </w:r>
      <w:r>
        <w:rPr>
          <w:rFonts w:ascii="Times New Roman"/>
          <w:b w:val="false"/>
          <w:i w:val="false"/>
          <w:color w:val="ff0000"/>
          <w:sz w:val="28"/>
        </w:rPr>
        <w:t>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4 987 867,8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4 838 923,1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1 318 046,7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-164 092,7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2028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 4-қосымша</w:t>
            </w:r>
          </w:p>
        </w:tc>
      </w:tr>
    </w:tbl>
    <w:bookmarkStart w:name="z14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және республикалық бюджеттерден берілетін нысаналы трансферттер мен бюджеттік кредиттер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Мағжан Жұмабаев ауданы мәслихатының 01.06.2026 </w:t>
      </w:r>
      <w:r>
        <w:rPr>
          <w:rFonts w:ascii="Times New Roman"/>
          <w:b w:val="false"/>
          <w:i w:val="false"/>
          <w:color w:val="ff0000"/>
          <w:sz w:val="28"/>
        </w:rPr>
        <w:t>№ 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    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трансферттер мен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1 458 697,2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800 409,6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66,6-74,6 км KTGY - 15 "Майбалық - Сейфолла - Таманское-Веселовка - Писаревка - Қарағанды-Надежка" аудандық маңызы бар автомобиль жолын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27-37,1 км KTGY -14 "Советское-Ұзынкөл-Возвышенка" аудандық маңызы бар автомобиль жолын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қаласының көшелерін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Медвежка ауылының Северная, Степная көшелерін; Булаев қаласының Школьная көшелерін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Ноғайбай би ауылдық округінің Қарағанды ауылында жасанды жабыны бар шағын футбол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Возвышенка ауылындағы таза су резервуарын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Полудин ауылдық округіндегі су мұнараларын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Бәйтерек ауылдық округінің Береке ауылындағы су қысымы құрылыстарын ағымдағы жөндеуге (таза су резервуарын орнату)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Құралай ауылындағы сорғы стансасын ағымдағы жөндеуге және таза су резервуарын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Бинаш ауылында сумен жабдықтау объектісін ағымдағы жөндеуге (таза су резервуарын, сорғы тобын орнату)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кемістігі бар балаларға арналған санаторий-курорттық емдеуге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құралдарға (жөргектерге)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қолдау орталығын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мәдениет мекемелерін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коммуналдық тұрғын үй қорын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жоспарларды түзетуге және аудан орталықтарының егжей-тегжейлі жоспарлау жобаларын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ауылдық елді мекендерін дамыту және салу схемаларын кезең-кезеңімен әзірлеу және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ауылдық елді мекендерін дамыту және салу схемаларын кезең-кезеңімен әзірлеу және түзету бойынша ведомстводан тыс кешенді сараптама жүргізуге (2024 жылғы жобалар)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бойынша мемлекеттік қызметшілердің төменгі санаттарына лауазымдық жалақыларын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әлеуметтік көмек көрсету бөлімшесін ағымдағы ұстауға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Мағжан Жұмабаев ауданының аудандық маңызы бар KTGY-34 "Рявкино ауылына кіреберіс жол" автомобиль жолының 0-7,7 км учаскесін ағымдағы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Мағжан Жұмабаев ауданының аудандық маңызы бар KTGY-27 "Жастар – Сарытомар" автомобиль жолының учаскесін ағымдағы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Мағжан Жұмабаев ауданы Қарақоға ауылдық округінің Қарақоға ауылындағы көшелерді орташа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Мағжан Жұмабаев ауданы Ноғайбай би ауылдық округінің Надежка ауылы мен Қарағанды ауылы көшелерін орташа жөндеуге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Бәйтерек ауылындағы Мәдениет үйі ғимаратын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орталығының еңбекақы төлеу қорына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 мен Медвежка ауылының көшелерін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658 287,6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Қарақоға ауылындағы су қысымы құрылыстарының алаңын реконструкциялай отырып, тарату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Успенка ауылындағы Булаев топтық су құбырына қосылған ауылдық елді мекендердің су құбырлары мен бұрмаларының тарату желілерін реконструкциялауға "Успенка ауылында су құбыры құрылыстары алаңын салу"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Қарақоға ауылында дене шынықтыру-сауықтыру кешенін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373 262,1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Ноғайбай ауылында дене шынықтыру-сауықтыру кешенін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қаласының Чехов көшесіндегі жолдарды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Бәйтерек ауылы, Октябрь көшесі, 32Б ғимараты мекенжайында орналасқан стадионды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4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 қалыптасқан бюджет қаражатының бос қалдықтары мен республикалық бюджеттен берілген 2025 жылы пайдаланылмаған (толық пайдаланылмаған) нысаналы трансферттерді қайтару есебінен 2026 жылға арналған аудандық бюджет шығыстары</w:t>
      </w:r>
    </w:p>
    <w:bookmarkEnd w:id="64"/>
    <w:bookmarkStart w:name="z14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Солтүстік Қазақстан облысы Мағжан Жұмабаев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