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2ca8" w14:textId="ee82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27-6 "2025-2027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Бастомар ауылдық округінің бюджетін бекіту туралы" 2025 жылғы 12 мамырдағы № 27-6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Бастомар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62 922,0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9 771,1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53 150,9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63 704,0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-782,0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782,0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782,0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