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b9fe" w14:textId="11db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2025 жылғы 1 желтоқсандағы № 33-1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Мағжан Жұмабаев ауданының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2026 жылға алынған (алынуға жататын) кірістер бойынша 4 (төрт) пайыздан 3 (үш) пайызға (шығыстарды есепке алмағанда) дейін төмендетілсін.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