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562e" w14:textId="f1f5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27-4 "2025-2027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Алтын дән ауылдық округінің бюджетін бекіту туралы" 2025 жылғы 12 мамырдағы № 27-4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86 278,4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12 489,9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227,3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73 561,2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86 877,0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