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6bc9" w14:textId="e386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27-3 "2025-2027 жылдарға арналған Мағжан Жұмабаев ауданы Аққайың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Аққайың ауылдық округінің бюджетін бекіту туралы" 2025 жылғы 12 мамырдағы № 27-3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Аққайың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89 406,9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10 122,3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79 186,9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92 146,7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-2 739,8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-2 739,8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2 739,8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2 739,8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