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5cca0" w14:textId="ec5cc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Мағжан Жұмабаев ауданы мәслихатының 2025 жылғы 5 мамырдағы № 27-1 "2025-2027 жылдарға арналған Солтүстік Қазақстан облысы Мағжан Жұмабаев ауданының бюджетін бекіту туралы" шешіміне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Мағжан Жұмабаев ауданы мәслихатының 2025 жылғы 19 қыркүйектегі № 31-2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Мағжан Жұмабаев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Мағжан Жұмабаев ауданы мәслихатының "2025-2027 жылдарға арналған Солтүстік Қазақстан облысы Мағжан Жұмабаев ауданының бюджетін бекіту туралы" 2025 жылғы 5 мамырдағы № 27-1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мен толықтыру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2025-2027 жылдарға арналған Солтүстік Қазақстан облысы Мағжан Жұмабаев ауданының бюджеті тиісінше осы шешімге 1, 2 және 3-қосымшаларға сәйкес, оның ішінде 2025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7 383 494,1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1 714 862,0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37 482,0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83 912,8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5 547 237,3 мың теңге;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7 582 306,0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-26 208,0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31 456,0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57 664,0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-172 603,9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-172 603,9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172 603,9 мың теңге: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225 274,0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57 664,0 мың теңге;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4 993,9 мың теңге.";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мазмұндағы 23), 24), 25), 26), 27), 28), 29) 30), 31), 32), 33), 34) тармақшалармен толықтырылсын: </w:t>
      </w:r>
    </w:p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"23) Ноғайбай би ауылдық округінің Ноғайбай ауылында балалар ойын алаңын орнатуға;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Ноғайбай би ауылдық округінің Надежка ауылында металл қоршау дайындауға және орнатуға;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Қарақоға ауылдық округінің Қарақоға ауылында балалар ойын алаңын орнатуға;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Қаракоға ауылдық округінің Қарақоға ауылында металл қоршау дайындауға және орнатуға;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Солтүстік Қазақстан облысының ауылдық елді мекендерін дамыту және салу схемаларын кезең-кезеңімен әзірлеу және түзету бойынша ведомстводан тыс кешенді сараптама жүргізуге;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аудандық маңызы бар KTGY-169 "Таманское – Пулеметовка" автомобиль жолын орташа жөндеуге км 0,0-15,0;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Аудандық маңызы бар KTGY-151 "Чистовское ауылына кіреберіс" автомобиль жолын орташа жөндеуге км 0-3,4;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Аудандық маңызы бар KTGY -150 "Пролетарка ауылына кірме жол" автомобиль жолын орташа жөндеуге км 0-5,3;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Аудандық маңызы бар KTGY-141 "Александровка ауылына кірме жол" автомобиль жолын орташа жөндеуге км 0-10,5;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аудандық маңызы бар KTGY-145 "Ұзынкөл ауылына кірме жол" автомобиль жолын орташа жөндеуге км 0-2,35;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Солтүстік Қазақстан облысы Мағжан Жұмабаев ауылында дене шынықтыру-сауықтыру кешенін салуға;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Солтүстік Қазақстан облысы Мағжан Жұмабаевтың Ноғайбай ауылында дене шынықтыру-сауықтыру кешенін салуға.";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Мағжан Жұмабаев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19 қыркүйектегі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5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27-1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52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Мағжан Жұмабаев ауданының 2025 жылға арналған бюджеті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7 383 494,1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1 714 862,0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379 762,0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339 762,0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83 912,8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83 912,8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83 912,8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5 547 237,3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541 008,0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аулдық округтардың бюджеттерінен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541 008,0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5 006 229,3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5 006 229,3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7 582 306,0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2 098 266,8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493 175,9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53 198,9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51 541,6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Мәслихаттар депутаттары қызметінің тиімділігін арттыру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439 977,0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268 360,9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12 433,3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159 182,8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3 615,3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3 615,3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1 648,3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1 601 475,6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1 495 659,6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50 825,0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200 755,6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1 140 872,9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даму трансферттері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103 206,1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105 816,0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105 516,0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28 521,2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8 584,2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8 584,2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8 584,2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632 654,5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87 612,0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87 612,0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87 612,0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451 642,5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451 642,5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81 149,8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мүгедектігі бар адамдарды протездік-ортопедиялық көмек, сурдотехникалық құралдар, тифлотехникалық құралдар, санаторий-курорттық емделу, мiндеттi гигиеналық құралдармен қамтамасыз ету, арнаулы жүрiп-тұру құралдары, жеке көмекшінің және есту бойынша мүгедектігі бар адамдарға қолмен көрсететiн тіл маманының қызметтері 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әлеуметтік қорғау жөніндегі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9 103,7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88 689,0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679 876,9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257 360,5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35 301,5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35 301,5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222 059,0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222 059,0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402 300,5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400 698,5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19 647,7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381 050,8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20 215,9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20 215,9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4 076,6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16 139,3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762 622,6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144 482,3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144 482,3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144 482,3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84 012,7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64 006,7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25 131,3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240 616,0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240 616,0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215 440,0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293 511,6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293 511,6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Ақпаратты,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29 581,0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205 513,6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373 241,6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309 799,6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220 225,6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220 225,6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89 574,0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Жануарларға арналған баспаналарды, уақытша ұстау пункттерін ұстау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84 138,1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84 138,1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84 138,1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38 242,1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1 119 632,5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1 119 632,5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1 119 632,5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91 010,0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1 028 622,5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1 718 697,3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1 718 697,3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1 718 697,3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696 496,0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1 022 200,0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-26 208,0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-172 603,9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-172 603,9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172 603,9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225 274,0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225 274,0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мемлекеттік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225 274,0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225 274,0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4 993,9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