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7450" w14:textId="0417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27-5 "2025-2027 жылдарға арналған Мағжан Жұмабаев ауданы Бәйтерек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18 тамыздағы № 30-7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Бәйтерек ауылдық округінің бюджетін бекіту туралы" 2025 жылғы 12 мамырдағы № 27-5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Бәйтерек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210 367,1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8 251,0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200 916,1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211 706,9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-1 339,8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-1 339,8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1 339,8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1 339,8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тамыздағы № 30-7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