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6094" w14:textId="a986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27-4 "2025-2027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Алтын дән ауылдық округінің бюджетін бекіту туралы" 2025 жылғы 12 мамырдағы № 27-4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Алтын дән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89 180,4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10 147,2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78 883,2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89 779,0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-598,6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598,6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