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8557" w14:textId="f338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27-3 "2025-2027 жылдарға арналған Мағжан Жұмабаев ауданы Аққайың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Аққайың ауылдық округінің бюджетін бекіту туралы" 2025 жылғы 12 мамырдағы № 27-3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Аққайың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81 906,9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10 045,0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71 686,9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84 646,7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-2 739,8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-2 739,8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2 739,8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2 739,8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</w:t>
      </w:r>
      <w:r>
        <w:rPr>
          <w:rFonts w:ascii="Times New Roman"/>
          <w:b w:val="false"/>
          <w:i w:val="false"/>
          <w:color w:val="000000"/>
          <w:sz w:val="28"/>
        </w:rPr>
        <w:t>а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