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f3f7" w14:textId="98ff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27-8 "2025-2027 жылдарға арналған Мағжан Жұмабаев ауданы Возвышен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16 маусымдағы № 28-9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Возвышен ауылдық округінің бюджетін бекіту туралы" 2025 жылғы 12 мамырдағы № 27-8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Возвышен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80 194,7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22 060,0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58 004,7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80 987,8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-793,1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-793,1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793,1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793,1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маусымдағы № 28-9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Возвышен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