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26e9" w14:textId="1ea2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Мағжан Жұмабаев ауданы Қарақоға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10-тармағымен.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Мағжан Жұмабаев ауданы Қарақоға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212 627,0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17 350,0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195 127,0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215 153,0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-2 526,0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-2 526,0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2 526,0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2 526,0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Мағжан Жұмабаев ауданы мәслихатының 16.06.2025 </w:t>
      </w:r>
      <w:r>
        <w:rPr>
          <w:rFonts w:ascii="Times New Roman"/>
          <w:b w:val="false"/>
          <w:i w:val="false"/>
          <w:color w:val="000000"/>
          <w:sz w:val="28"/>
        </w:rPr>
        <w:t>№ 28-10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18.08.2025 </w:t>
      </w:r>
      <w:r>
        <w:rPr>
          <w:rFonts w:ascii="Times New Roman"/>
          <w:b w:val="false"/>
          <w:i w:val="false"/>
          <w:color w:val="000000"/>
          <w:sz w:val="28"/>
        </w:rPr>
        <w:t>№ 30-11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23.09.2025 № 31-18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Қарақоға ауылдық округінің аумағында мемлекеттік кіріс органдарында тіркеу есебіне қою кезінде мәлімделген: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Қарақоға ауылдық округінің аумағындағы осы салықты салу объектілері бойынша жеке тұлғалардың мүлкіне салынатын салық;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Қарақоға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Қарақоға ауылдық округінің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Қарақоға ауылдық округінің аумағында орналасқан заңды тұлғалардан алынатын көлік құралдары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мынадай негізгі капиталды сатудан түсетін түсімдер есебінен қалыптастырылатыны белгіленсін: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бюджетінде аудандық бюджеттен округ бюджетіне берілетін субвенция көлемі 25 300,0 мың теңге сомасында көзделгендігі ескерілсін.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Қарақоға ауылдық округінің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нысаналы трансферттер түсімі ескерілсін.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Қарақоға ауылдық округінің бюджетінде облыстық бюджеттен трансферттер түсімі ескерілсін, оның ішінде: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Қарақоға ауылдық округінің Қарақоға ауылындағы көшелерді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Қарақоға ауылдық округінің Қарақоға ауылында балалар ойын алаңын орнатуға;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Қаракоға ауылдық округінің Қарақоға ауылында металл қоршау дайындауға және орнатуға құқылы.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6-тармақ жаңа редакцияда – Солтүстік Қазақстан облысы Мағжан Жұмабаев ауданы мәслихатының 23.09.2025 № 31-18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Қарақоға ауылдық округінің бюджетінде аудан бюджетінен ағымдағы трансферттердің түсімдері ескерілсін: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 абаттандыруға;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мекендерінің автомобиль жолдарының жұмыс істеуін қамтамасыз етуге;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материалдық-техникалық базаны нығайтуға.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Қарақоға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Солтүстік Қазақстан облысы Мағжан Жұмабаев ауданы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23-8</w:t>
      </w:r>
      <w:r>
        <w:rPr>
          <w:rFonts w:ascii="Times New Roman"/>
          <w:b w:val="false"/>
          <w:i w:val="false"/>
          <w:color w:val="000000"/>
          <w:sz w:val="28"/>
        </w:rPr>
        <w:t xml:space="preserve"> "2025-2027 жылдарға арналған Мағжан Жұмабаев ауданы Қарақоға ауылдық округінің бюджетін бекіту туралы", Солтүстік Қазақстан облысы Мағжан Жұмабаев ауданы мәслихатының 2025 жылғы 28 ақпандағы </w:t>
      </w:r>
      <w:r>
        <w:rPr>
          <w:rFonts w:ascii="Times New Roman"/>
          <w:b w:val="false"/>
          <w:i w:val="false"/>
          <w:color w:val="000000"/>
          <w:sz w:val="28"/>
        </w:rPr>
        <w:t>№ 25-10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Мағжан Жұмабаев ауданы мәслихатының 2024 жылғы 30 желтоқсандағы № 23-8 "2025-2027 жылдарға арналған Мағжан Жұмабаев ауданы Қарақоға ауылдық округінің бюджетін бекіту туралы" шешіміне өзгерістер мен толықтырулар енгізу туралы" шешімдерінің күші жойылды деп танылсын.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2025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Қарақоға ауылдық округінің 2025 жылға арналған бюджеті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Мағжан Жұмабаев ауданы мәслихатының 16.06.2025 </w:t>
      </w:r>
      <w:r>
        <w:rPr>
          <w:rFonts w:ascii="Times New Roman"/>
          <w:b w:val="false"/>
          <w:i w:val="false"/>
          <w:color w:val="ff0000"/>
          <w:sz w:val="28"/>
        </w:rPr>
        <w:t>№ 28-10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18.08.2025 </w:t>
      </w:r>
      <w:r>
        <w:rPr>
          <w:rFonts w:ascii="Times New Roman"/>
          <w:b w:val="false"/>
          <w:i w:val="false"/>
          <w:color w:val="ff0000"/>
          <w:sz w:val="28"/>
        </w:rPr>
        <w:t>№ 30-11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23.09.2025 № 31-18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Қарақоға ауылдық округінің 2026 жылға арналған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Қарақоға ауылдық округінің 2027 жылға арналған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Қарақоға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