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8b0" w14:textId="4504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23-2 "2025-2027 жылдарға арналған Мағжан Жұмабаев ауданы Аққайың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25-4 шешімі. Күші жойылды - Солтүстік Қазақстан облысы Мағжан Жұмабаев ауданы мәслихатының 2025 жылғы 12 мамырдағы № 27-3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Аққайың ауылдық округінің бюджетін бекіту туралы" 2024 жылғы 30 желтоқсандағы № 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Аққайың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52 232,5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42 012,5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54 972,3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2 739,8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2 739,8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және 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ауылдық округтің елді мекендерінің автомобиль жолдарының жұмыс істеуін қамтамасыз етуге;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санитариясын қамтамасыз етуге.";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Аққайың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