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82722" w14:textId="56827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Қоғамдық жұмыстардың түрлерін және қоғамдық жұмыстар орындалуға тиіс ұйымдардың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әкімдігінің 2025 жылғы 8 желтоқсандағы № 216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Әкімшілік құқық бұзушылық туралы Кодексінің 914-1-бабының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Мағжан Жұмабаев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қоғамдық жұмыстардың түрлері және қоғамдық жұмыстар орындалуға тиіс ұйымдардың тізбесі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Солтүстік Қазақстан облысы Мағжан Жұмабаев ауданы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Смағұлов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"08"желтоқсандағы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216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жұмыстардың түрлері және қоғамдық жұмыстар орындалуға тиіс ұйымдардың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жұмыстардың түрлері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тізімі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Абаттандыру; аумақтарды көгалдандыру; ағаштар мен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екпелерді отырғызу; аумақты санитарлық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тазалау; ағашты ақтау; шөпті шабу;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бордюрлерді, қоршауларды ақтау; көшелер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тротуарларды қардан тазалау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"Авангард ауылдық округі әкімінің аппараты"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Абаттандыру; аумақтарды көгалдандыру; ағаштар мен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екпелерді отырғызу; аумақты санитарлық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тазалау; ағашты ақтау; шөпті шабу;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бордюрлерді, қоршауларды ақтау; көшелер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тротуарларды қардан тазалау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"Аққайың ауылдық округі әкімінің аппараты"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Абаттандыру; аумақтарды көгалдандыру; ағаштар мен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екпелерді отырғызу; аумақты санитарлық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тазалау; ағашты ақтау; шөпті шабу;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бордюрлерді, қоршауларды ақтау; көшелер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тротуарларды қардан тазалау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 дән ауылдық округі әкімінің аппараты"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Абаттандыру; аумақтарды көгалдандыру; ағаштар мен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екпелерді отырғызу; аумақты санитарлық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тазалау; ағашты ақтау; шөпті шабу;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бордюрлерді, қоршауларды ақтау; көшелер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тротуарларды қардан тазалау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"Бастомар ауылдық округі әкімінің аппараты"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Абаттандыру; аумақтарды көгалдандыру; ағаштар мен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екпелерді отырғызу; аумақты санитарлық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тазалау; ағашты ақтау; шөпті шабу;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бордюрлерді, қоршауларды ақтау; көшелер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тротуарларды қардан тазалау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"Бәйтерек ауылдық округі әкімінің аппараты"коммуналдық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Абаттандыру; аумақтарды көгалдандыру; ағаштар мен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екпелерді отырғызу; аумақты санитарлық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тазалау; ағашты ақтау; шөпті шабу;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бордюрлерді, қоршауларды ақтау; көшелер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тротуарларды қардан тазалау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"Возвышен ауылдық округі әкімінің аппараты"коммуналдық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Абаттандыру; аумақтарды көгалдандыру; ағаштар мен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екпелерді отырғызу; аумақты санитарлық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тазалау; ағашты ақтау; шөпті шабу;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бордюрлерді, қоршауларды ақтау; көшелер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тротуарларды қардан тазалау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"Чистов ауылдық округі әкімінің аппараты"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Абаттандыру; аумақтарды көгалдандыру; ағаштар мен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екпелерді отырғызу; аумақты санитарлық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тазалау; ағашты ақтау; шөпті шабу;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бордюрлерді, қоршауларды ақтау; көшелер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тротуарларды қардан тазалау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"Қарақоға ауылдық округі әкімінің аппараты"коммуналдық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Абаттандыру; аумақтарды көгалдандыру; ағаштар мен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екпелерді отырғызу; аумақты санитарлық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тазалау; ағашты ақтау; шөпті шабу;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бордюрлерді, қоршауларды ақтау; көшелер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тротуарларды қардан тазалау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"Ұзынкөл ауылдық округі әкімінің аппараты"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Абаттандыру; аумақтарды көгалдандыру; ағаштар мен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екпелерді отырғызу; аумақты санитарлық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тазалау; ағашты ақтау; шөпті шабу;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бордюрлерді, қоршауларды ақтау; көшелер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тротуарларды қардан тазалау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"Конюхов ауылдық округі әкімінің аппараты"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Абаттандыру; аумақтарды көгалдандыру; ағаштар мен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екпелерді отырғызу; аумақты санитарлық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тазалау; ағашты ақтау; шөпті шабу;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бордюрлерді, қоршауларды ақтау; көшелер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тротуарларды қардан тазалау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"Лебяжье ауылдық округі әкімінің аппараты"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Абаттандыру; аумақтарды көгалдандыру; ағаштар мен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екпелерді отырғызу; аумақты санитарлық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тазалау; ағашты ақтау; шөпті шабу;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бордюрлерді, қоршауларды ақтау; көшелер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тротуарларды қардан тазалау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"Мағжан ауылдық округі әкімінің аппараты"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Абаттандыру; аумақтарды көгалдандыру; ағаштар мен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екпелерді отырғызу; аумақты санитарлық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тазалау; ағашты ақтау; шөпті шабу;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бордюрлерді, қоршауларды ақтау; көшелер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тротуарларды қардан тазалау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"Молодогвардейское ауылдық округі әкімінің аппараты"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Абаттандыру; аумақтарды көгалдандыру; ағаштар мен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екпелерді отырғызу; аумақты санитарлық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тазалау; ағашты ақтау; шөпті шабу;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бордюрлерді, қоршауларды ақтау; көшелер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тротуарларды қардан тазалау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"Ноғайбай би ауылдық округі әкімінің аппараты"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Абаттандыру; аумақтарды көгалдандыру; ағаштар мен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екпелерді отырғызу; аумақты санитарлық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тазалау; ағашты ақтау; шөпті шабу;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бордюрлерді, қоршауларды ақтау; көшелер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тротуарларды қардан тазалау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"Успенка ауылдық округі әкімінің аппараты"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Абаттандыру; аумақтарды көгалдандыру; ағаштар мен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екпелерді отырғызу; аумақты санитарлық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тазалау; ағашты ақтау; шөпті шабу;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бордюрлерді, қоршауларды ақтау; көшелер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тротуарларды қардан тазалау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"Полудино ауылдық округі әкімінің аппараты"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Абаттандыру; аумақтарды көгалдандыру; ағаштар мен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екпелерді отырғызу; аумақты санитарлық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тазалау; ағашты ақтау; шөпті шабу;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бордюрлерді, қоршауларды ақтау; көшелер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тротуарларды қардан тазалау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"Таман ауылдық округі әкімінің аппараты"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Абаттандыру; аумақтарды көгалдандыру; ағаштар мен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екпелерді отырғызу; аумақты санитарлық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тазалау; ағашты ақтау; шөпті шабу;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бордюрлерді, қоршауларды ақтау; көшелер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тротуарларды қардан тазалау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"Булаев қаласы әкімінің аппараты"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мекемесі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