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d016" w14:textId="3ffd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2017 жылғы 31 қаңтардағы № 19 "Солтүстік Қазақстан облысы Мағжан Жұмабаев ауданының жалпыға ортақ пайдаланылатын аудандық маңызы бар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2025 жылғы 4 қыркүйектегі № 147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әкімдігінің "Солтүстік Қазақстан облысы Мағжан Жұмабаев ауданының жалпыға ортақ пайдаланылатын аудандық маңызы бар автомобиль жолдарының тізбесін бекіту туралы" 2017 жылғы 31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4056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каулының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әкімдігінің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басқармасы" коммуналдық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Жумабаев аудан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"04"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Жумабаев аудан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31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аудандық маңызы бар жалпы пайдаланудағы автомобиль жолдарының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– Октябрьское – Конюхово – Куломзино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Ұзынкөл –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– Сейфолла – Таманское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– Қарағанды – Надежка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Құралай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қаласының айналма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