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9dbb" w14:textId="5a49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әкімінің 2020 жылғы 2 желтоқсаңдағы № 18 "Солтүстік Қазақстан облысы Мағжан Жұмабаев ауданы аумағында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әкімінің 2025 жылғы 11 желтоқсандағы № 24 шешімі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әкімінің 2020 жылғы 2 желтоқсандағы № 18 "Солтүстік Қазақстан облысы Мағжан Жұмабаев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6754 болып тіркелген)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38-тармақ "Орналасқан жері" бағаны келесі редакцияда жазылсын: Придорожное ауылы, Лесная көшесі, 2, "Мағжан Жұмабаев ауданының аудандық ауруханасы" шаруашылық жүргізу құқығындағы коммуналдық мемлекеттік кәсіпорнының медициналық пунктінің үй-жайы.</w:t>
      </w:r>
    </w:p>
    <w:bookmarkEnd w:id="2"/>
    <w:bookmarkStart w:name="z8" w:id="3"/>
    <w:p>
      <w:pPr>
        <w:spacing w:after="0"/>
        <w:ind w:left="0"/>
        <w:jc w:val="both"/>
      </w:pPr>
      <w:r>
        <w:rPr>
          <w:rFonts w:ascii="Times New Roman"/>
          <w:b w:val="false"/>
          <w:i w:val="false"/>
          <w:color w:val="000000"/>
          <w:sz w:val="28"/>
        </w:rPr>
        <w:t>
      2. Осы шешімнің орындалуын бақылау Солтүстік Қазақстан облысы Мағжан Жұмабаев ауданы әкімі аппаратының басшысына жүктелсін.</w:t>
      </w:r>
    </w:p>
    <w:bookmarkEnd w:id="3"/>
    <w:bookmarkStart w:name="z9"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Смағұлов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xml:space="preserve">
      Қазақстан Республикасы </w:t>
      </w:r>
    </w:p>
    <w:bookmarkEnd w:id="6"/>
    <w:bookmarkStart w:name="z13" w:id="7"/>
    <w:p>
      <w:pPr>
        <w:spacing w:after="0"/>
        <w:ind w:left="0"/>
        <w:jc w:val="both"/>
      </w:pPr>
      <w:r>
        <w:rPr>
          <w:rFonts w:ascii="Times New Roman"/>
          <w:b w:val="false"/>
          <w:i w:val="false"/>
          <w:color w:val="000000"/>
          <w:sz w:val="28"/>
        </w:rPr>
        <w:t xml:space="preserve">
      Солтүстік Қазақстан облысы </w:t>
      </w:r>
    </w:p>
    <w:bookmarkEnd w:id="7"/>
    <w:bookmarkStart w:name="z14" w:id="8"/>
    <w:p>
      <w:pPr>
        <w:spacing w:after="0"/>
        <w:ind w:left="0"/>
        <w:jc w:val="both"/>
      </w:pPr>
      <w:r>
        <w:rPr>
          <w:rFonts w:ascii="Times New Roman"/>
          <w:b w:val="false"/>
          <w:i w:val="false"/>
          <w:color w:val="000000"/>
          <w:sz w:val="28"/>
        </w:rPr>
        <w:t xml:space="preserve">
      Мағжан Жұмабаев аудандық </w:t>
      </w:r>
    </w:p>
    <w:bookmarkEnd w:id="8"/>
    <w:bookmarkStart w:name="z15" w:id="9"/>
    <w:p>
      <w:pPr>
        <w:spacing w:after="0"/>
        <w:ind w:left="0"/>
        <w:jc w:val="both"/>
      </w:pPr>
      <w:r>
        <w:rPr>
          <w:rFonts w:ascii="Times New Roman"/>
          <w:b w:val="false"/>
          <w:i w:val="false"/>
          <w:color w:val="000000"/>
          <w:sz w:val="28"/>
        </w:rPr>
        <w:t xml:space="preserve">
      сайлау комиссиясы </w:t>
      </w:r>
    </w:p>
    <w:bookmarkEnd w:id="9"/>
    <w:bookmarkStart w:name="z16" w:id="10"/>
    <w:p>
      <w:pPr>
        <w:spacing w:after="0"/>
        <w:ind w:left="0"/>
        <w:jc w:val="both"/>
      </w:pPr>
      <w:r>
        <w:rPr>
          <w:rFonts w:ascii="Times New Roman"/>
          <w:b w:val="false"/>
          <w:i w:val="false"/>
          <w:color w:val="000000"/>
          <w:sz w:val="28"/>
        </w:rPr>
        <w:t>
      Төраға Ю. Портнягин ______________</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"02"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7" w:id="11"/>
    <w:p>
      <w:pPr>
        <w:spacing w:after="0"/>
        <w:ind w:left="0"/>
        <w:jc w:val="left"/>
      </w:pPr>
      <w:r>
        <w:rPr>
          <w:rFonts w:ascii="Times New Roman"/>
          <w:b/>
          <w:i w:val="false"/>
          <w:color w:val="000000"/>
        </w:rPr>
        <w:t xml:space="preserve"> Солтүстік Қазақстан облысы Мағжан Жұмабаев ауданы аумағында құрылған сайлау учаскелері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Булаев қаласы,</w:t>
            </w:r>
          </w:p>
          <w:bookmarkEnd w:id="12"/>
          <w:p>
            <w:pPr>
              <w:spacing w:after="20"/>
              <w:ind w:left="20"/>
              <w:jc w:val="both"/>
            </w:pPr>
            <w:r>
              <w:rPr>
                <w:rFonts w:ascii="Times New Roman"/>
                <w:b w:val="false"/>
                <w:i w:val="false"/>
                <w:color w:val="000000"/>
                <w:sz w:val="20"/>
              </w:rPr>
              <w:t>
Маяковский көшесі, 16,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"Булаев мектеп-сәбижай-балабақша кешені"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Булаев қаласы,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 №: 1, 2, 3, 4, 5, 6, 7, 8, 9, 10, 10а, 11, 12б, 13, 14, 15, 16, 17, 18, 19, 20, 22, 23, 24, 25, 26, 27, 28, 29, 30, 31а, 31б, 31, 32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Шоферская көшесі, №: 1, 2, 3, 4, 5, 6, 7, 8, 9, 10, 11, 12, 13, 14, 15, 16, 17, 18, 19, 20, 21, 22, 23, 24, 25, 26, 27, 28, 28а, 29, 30, 31, 32, 33, 34, 35, 35а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Пионерская көшесі, №: 15, 17, 19, 21, 23, 25, 27, 29, 32, 34, 36, 38, 38а, 40, 42, 44, 44а, 46, 48, 50, 52, 54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Восточная көшесі, №: 1, 1в, 1б, 5, 5а, 7, 9, 11, 13, 15, 17, 19, 21, 22, 31б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Деповская көшесі, №: 1, 1а, 1б, 2, 2а, 2б, 2в, 3, 4, 5, 5а, 6, 7, 7а, 8, 8а, 9, 22, 26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Кәрім Сүтішев көшесі, №: 1, 2, 3, 4, 5, 6, 6а, 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Чехов көшесі, №: 1, 1а, 1б, 1в, 2, 3, 3а, 4, 5, 5а, 6, 7, 7а, 7б, 8, 9, 9а, 11, 11а, 13, 14, 15, 15а, 16, 17, 18, 18а, 18б, 19, 19а, 20, 21, 21а, 22, 23, 23а, 25, 26, 27, 29, 29а, 29б, 29в, 32, 35, 47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Московская көшесі, №: 1, 1а, 2, 2а, 3, 3а, 4, 6, 7, 7а, 8, 9, 10, 11, 12, 13, 14, 15, 16, 17, 17а, 19, 20, 22, 23, 24, 24а, 25, 25а, 26, 27, 28, 29, 30, 31, 32, 33, 34, 35, 37, 37а, 38, 38а, 39,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Маяковский көшесі, №: 1, 2, 3, 4, 5, 5а, 6, 7, 8, 9, 10, 11, 12, 13, 14, 15, 15а, 16, 17, 18, 19, 20, 21, 22, 23, 24, 25, 26, 27, 27а, 28, 29, 30, 32, 33, 33а, 35, 36, 37, 37а, 38, 39,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Островский көшесі, №: 1, 2, 3, 5, 6, 7, 8, 9, 10, 11, 12, 13, 14, 15, 16, 17, 18, 18а, 19, 20, 21, 22, 23, 24, 25, 26, 27, 28, 29, 31, 32, 33, 34, 34а, 35, 36, 37, 38, 38а, 40, 42, 44, 46, 46а, 48, 50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 көшесі, №: 1, 1а, 2, 3, 4, 5, 6, 7, 8, 9, 10, 10а, 11, 11а, 12, 13, 14, 15, 15а, 16, 17, 18, 19, 22, 23, 24, 25, 26, 30, 32;</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Тельман көшесі, №: 1, 1а, 1б, 2, 2а, 2д, 3, 4, 4а, 5, 6, 6а, 8, 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Линейная көшесі, №: 4, 4а, 4г, 6, 8, 10, 12, 14, 16, 18, 22, 28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Кирпичная көшесі, №: 1, 2, 3, 4, 5, 6, 7, 8, 9, 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Попов көшесі, №: 1, 2, 2а, 3, 4, 5, 6, 7, 8, 10, 11, 12, 13, 14, 14а, 15, 16, 17, 18, 19, 20, 21, 22, 23, 24, 24а, 26, 28, 28а, 30, 32, 34, 36, 38, 40, 40а, 42,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Олег Кошевой көшесі, №: 2, 3, 4, 5, 6, 7, 8, 9, 9а, 10, 18а, 31, 32, 33, 34, 35, 36, 37, 38, 39, 40, 41, 42, 43,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Заводская көшесі, №: 1, 1а, 2, 3, 5, 6, 7, 8, 9, 9а, 10, 11, 12, 13, 14, 15, 16, 17, 18, 19, 20, 21, 22, 23, 24, 25, 25а, 26, 27, 28,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Шоссейная көшесі, №: 1, 3, 4, 4а, 4б, 4в, 5, 7, 13, 15, 17, 19, 25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Мағжан Жұмабаев көшесі, №: 2, 3, 5, 5а, 7, 9, 11, 13, 15, 17, 19, 25, 42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Водопроводная көшесі, №: 1, 2, 3, 4, 5, 6, 6а, 6б, 6в, 7, 7а, 7б, 8, 9, 9а, 10, 12, 14, 16, 18, 20, 22, 24, 26, 28, 30, 32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Олег Кошевой қысқа көшесі, №: 2, 3, 4, 5, 6, 7, 8, 38, 44 үйлері;</w:t>
            </w:r>
          </w:p>
          <w:p>
            <w:pPr>
              <w:spacing w:after="20"/>
              <w:ind w:left="20"/>
              <w:jc w:val="both"/>
            </w:pPr>
            <w:r>
              <w:rPr>
                <w:rFonts w:ascii="Times New Roman"/>
                <w:b w:val="false"/>
                <w:i w:val="false"/>
                <w:color w:val="000000"/>
                <w:sz w:val="20"/>
              </w:rPr>
              <w:t>
Заводская қысқа көшесі, № 1, 2, 5, 7, 8, 9, 9а, 10, 11, 12, 13, 13а, 14, 15, 15а, 16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4"/>
          <w:p>
            <w:pPr>
              <w:spacing w:after="20"/>
              <w:ind w:left="20"/>
              <w:jc w:val="both"/>
            </w:pPr>
            <w:r>
              <w:rPr>
                <w:rFonts w:ascii="Times New Roman"/>
                <w:b w:val="false"/>
                <w:i w:val="false"/>
                <w:color w:val="000000"/>
                <w:sz w:val="20"/>
              </w:rPr>
              <w:t>
Булаев қаласы,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Комаров көшесі, 16,</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"Мағжан Жұмабаев атындағы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5"/>
          <w:p>
            <w:pPr>
              <w:spacing w:after="20"/>
              <w:ind w:left="20"/>
              <w:jc w:val="both"/>
            </w:pPr>
            <w:r>
              <w:rPr>
                <w:rFonts w:ascii="Times New Roman"/>
                <w:b w:val="false"/>
                <w:i w:val="false"/>
                <w:color w:val="000000"/>
                <w:sz w:val="20"/>
              </w:rPr>
              <w:t>
Булаев қаласы,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Пионерская көшесі, №: 1, 1а, 2, 2а, 2б, 2в, 2г, 2д, 2е, 3, 3а, 4, 4а, 5, 6, 7, 8, 9, 9б, 9в, 10, 11, 11а, 13, 14, 16, 16а, 16б, 16в, 18, 18а, 18б, 20, 22, 22а, 22б, 24, 26, 26а, 28, 28а,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Целинная көшесі, №: 20, 22, 23, 23а, 24, 26, 28, 29, 29а, 29б, 31, 31а, 31в, 32, 33, 34, 34б, 35, 36, 37, 37а, 38, 39, 40, 42, 43, 44, 44а, 45, 46, 46а, 47, 48, 49, 50, 51, 52, 53, 53а, 54, 55а, 56, 58, 60, 62, 64, 66, 68, 68а, 70, 72, 74, 76, 78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Береговая көшесі, №: 80, 83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Құнанбаев көшесі, №: 82, 86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Әлия Молдағұлова көшесі, №: 65, 69, 70, 71, 72, 73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Ыбырай Алтынсарин көшесі, №: 64, 69, 71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Комаров көшесі, №: 1, 3, 4, 5, 6, 7, 8, 8а, 8б, 9, 10, 11, 12, 13, 14, 15, 16, 16а, 17, 18, 19, 20, 23, 25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Южная көшесі, №: 1, 1а, 2, 3, 4, 5, 6, 6а, 6б, 6 в, 7, 8, 10, 11, 13, 13а, 14, 15, 16, 17, 18, 19, 20, 21, 22, 23, 24, 25, 26, 27, 28, 29, 30, 31, 32, 33, 34, 35, 36, 37, 38, 39, 40, 41, 43, 45, 47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Спортивная көшесі, №: 4, 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 1, 3, 4, 5, 6, 7, 8, 9, 10, 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Энергетиктер көшесі, №: 1, 2, 2а, 2в, 3, 4, 5, 5а, 6, 7, 8, 9, 10, 11, 12, 13, 14, 15, 17, 19, 21, 21а, 23, 25, 25а, 27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Мұхтар Әуэзов көшесі, №: 1, 2, 2а, 3, 3а, 4, 5, 5а, 6, 7, 8, 9, 10, 11, 12, 13, 14, 15, 16, 17, 18, 19, 20, 21, 22, 23, 24, 25, 26, 27, 27а, 28, 29, 33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Ново-Целинная көшесі, №: 2, 2а, 3, 3а, 4, 4а, 5, 6, 6а, 7, 8, 8а, 9, 10, 11, 12, 13, 14, 15, 16, 17, 18, 19, 20, 21, 22, 23,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Королев көшесі, №: 1, 1б, 2, 3, 3а, 3б, 5, 7, 9, 9а, 11, 11а, 12, 13, 14, 15, 17, 19, 21, 23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Королев қысқа көшесі, №: 11, 13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Пионерский қысқа көшесі, №: 1, 3, 4, 4а, 4б, 5, 7а, 9, 10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Гоголь көшесі, №: 1, 2, 3, 4, 5, 6, 7, 8, 10, 12, 14, 16, 18 үйлері;</w:t>
            </w:r>
          </w:p>
          <w:p>
            <w:pPr>
              <w:spacing w:after="20"/>
              <w:ind w:left="20"/>
              <w:jc w:val="both"/>
            </w:pPr>
            <w:r>
              <w:rPr>
                <w:rFonts w:ascii="Times New Roman"/>
                <w:b w:val="false"/>
                <w:i w:val="false"/>
                <w:color w:val="000000"/>
                <w:sz w:val="20"/>
              </w:rPr>
              <w:t>
Лихачев көшесі, №: 1, 2, 3, 5, 6, 8, 9, 10, 11, 14, 15, 16, 18, 20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6"/>
          <w:p>
            <w:pPr>
              <w:spacing w:after="20"/>
              <w:ind w:left="20"/>
              <w:jc w:val="both"/>
            </w:pPr>
            <w:r>
              <w:rPr>
                <w:rFonts w:ascii="Times New Roman"/>
                <w:b w:val="false"/>
                <w:i w:val="false"/>
                <w:color w:val="000000"/>
                <w:sz w:val="20"/>
              </w:rPr>
              <w:t>
Булаев қаласы,</w:t>
            </w:r>
          </w:p>
          <w:bookmarkEnd w:id="16"/>
          <w:p>
            <w:pPr>
              <w:spacing w:after="20"/>
              <w:ind w:left="20"/>
              <w:jc w:val="both"/>
            </w:pPr>
            <w:r>
              <w:rPr>
                <w:rFonts w:ascii="Times New Roman"/>
                <w:b w:val="false"/>
                <w:i w:val="false"/>
                <w:color w:val="000000"/>
                <w:sz w:val="20"/>
              </w:rPr>
              <w:t>
Сәбит Мұқанов көшесі, 34,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"Батыр-Баян атындағы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7"/>
          <w:p>
            <w:pPr>
              <w:spacing w:after="20"/>
              <w:ind w:left="20"/>
              <w:jc w:val="both"/>
            </w:pPr>
            <w:r>
              <w:rPr>
                <w:rFonts w:ascii="Times New Roman"/>
                <w:b w:val="false"/>
                <w:i w:val="false"/>
                <w:color w:val="000000"/>
                <w:sz w:val="20"/>
              </w:rPr>
              <w:t>
Булаев қаласы,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 №: 33, 33а, 35, 36, 37, 38, 39, 41, 41а, 44, 46, 54, 56, 58, 60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Целинная көшесі, №: 2а, 3, 3а, 5, 6, 7, 9, 10, 11, 13, 14, 15, 16, 17, 18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Восточная көшесі, №: 3, 3а, 6, 8, 10, 12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Ленинградская көшесі, № 1, 2, 3, 4, 6, 7, 9, 9а, 12, 14, 14а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Тарас Шевченко көшесі, №: 1, 3, 4, 5, 6, 7, 9, 12, 13, 15, 17, 19, 19а, 21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Пятилетка көшесі, № 2, 3, 4, 5, 6, 11, 12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Комсомольская көшесі, №: 1, 7, 8, 9, 10, 12, 15, 17, 18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Чапаев көшесі, №: 1, 2, 3, 4, 5, 8, 9, 10, 11, 12, 13, 16, 18, 19, 20, 21, 22, 23,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Батыр Баян көшесі, №: 1, 2, 3, 4, 5, 6, 10, 11, 14, 15, 23, 27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Ыбырай Алтынсарин көшесі, №: 1, 3, 4, 6, 7, 9, 23, 24, 25, 26, 27, 29, 30, 31, 33, 35, 36, 37, 38, 38а, 39, 40, 41, 42, 43, 43а, 44, 45, 46, 47, 48, 49, 50, 51, 52, 53, 54, 55, 56, 57, 58, 59, 60, 61, 62, 63, 65, 67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Әлия Молдағұлова көшесі, № 1, 8, 14, 15, 16, 17, 18, 19, 20, 21, 23, 26, 28, 29, 30, 31, 32, 33, 34, 35, 36, 38, 39, 40, 41, 42, 43, 45, 46, 47, 48, 49, 50, 51, 53, 55, 56, 57, 58, 59, 60, 61, 62, 63, 64, 65, 66, 68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Құнанбаев көшесі, №: 5, 6, 8, 12, 13, 14, 15, 16, 17, 18, 19, 20, 22а, 22, 23, 23а, 24, 24а, 25, 26, 27, 29, 30, 31, 32, 33, 35, 36, 37, 38, 39, 40, 41, 41а, 43, 44, 45, 46, 47, 48, 48а, 49, 50, 51, 51а, 52, 53, 54, 55, 56, 57, 58, 59, 60, 61, 62, 63, 64, 65, 66, 67, 68, 69, 70, 71, 72, 73, 74, 75, 77, 78, 80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Береговая көшесі, №: 5, 9, 10, 14, 15, 17, 19, 20, 21, 21а, 22, 23, 23а, 24, 25, 27, 30, 32, 33, 34, 35, 36, 38, 39, 40, 41, 42, 43, 44, 45, 49, 50, 51, 51а, 52, 53, 55, 58, 59, 60, 60а, 61, 62, 63, 64, 64а, 65, 65а, 67, 68, 69, 74, 75, 76, 77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Тахир Мусаев көшесі, № 2, 3, 4, 7, 7а, 8, 10, 11, 12, 13,14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Никулин көшесі, № 9, 13, 15, 16, 17, 18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Чкалов көшесі, № 1, 2, 5, 10, 13, 17, 19, 23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Семен Киреев көшесі, № 1, 2, 3, 4, 5, 6, 7, 9, 12, 15, 16, 16а, 17, 18, 19, 20, 21, 23, 25, 26, 27, 28, 29, 30, 31, 31а, 32, 32а, 34, 35, 37а, 37, 38, 38а, 39, 40, 41, 42, 42а, 43, 44, 44а, 45, 46, 47а, 47б, 48, 49, 51, 52а, 52, 53, 54, 55, 56, 57, 58, 58а, 59, 60, 61, 62, 62а, 63, 64, 65, 66, 68, 70, 72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Пушкин көшесі, №: 2, 3, 4, 7, 12, 13, 15, 18, 20, 20а, 22, 26, 27, 28, 29, 31, 32, 33, 34, 35, 36, 36а, 37, 38, 39, 40, 41, 42, 43, 44, 45, 46, 46а, 48, 49, 51, 53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Первомайская көшесі, №: 1, 2, 3, 4, 4а, 5, 6, 6а, 7, 7а, 8, 8а, 10, 10а, 11, 11а, 12а, 14а, 16, 16а, 19, 20, 20а, 22, 22а, 22б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Сәбит Мұқанов көшесі, №: 1, 1а, 1б, 1в, 1г, 1д, 2, 2а, 2б, 2в, 2г, 3, 3а, 3б, 4, 4а, 4б, 5, 6, 6а, 6б, 6в, 7, 8, 9, 10, 11, 11а, 12, 12а, 13, 14, 15, 15а, 15б,15в, 16, 17, 18, 20, 21, 22, 24а, 25, 26, 27, 29, 31, 31а, 31б, 32, 32а, 32б, 33, 33а, 33б, 33в, 33г, 34, 34а, 35, 35а, 35б, 35в, 35г, 35д, 36, 37, 37а, 37б, 37в, 38, 39, 40, 41, 41а, 42, 43, 43а, 44, 45, 45б, 46, 46а, 46б, 48, 49, 50, 51, 52, 53, 54, 54а, 55, 57, 58а, 59, 61, 63, 64, 66, 70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Вокзальная көшесі, №: 1 үйі;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Элеваторный көшесі, №: 1, 2, 2а, 3, 4, 5, 6, 7, 8, 9, 10, 12, 13, 14, 15, 16, 17, 18, 19, 20, 21, 22, 23, 23а, 24, 25, 25а, 26, 27, 28, 29, 29а, 30, 31, 32, 33, 34,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Рабочий көшесі, №: 1, 2, 3, 3а, 4, 5, 6, 7, 8, 9, 10, 11, 12, 13, 14, 15, 17, 19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Озерный көшесі, 1, 1а, 3, 5, 7, 7а, 9, 11, 12, 13, 14, 14а, 15, 16, 18, 19, 20, 21, 23, 25, 27, 29, 31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Привокзальная алаңы көшесі, №: 1, 2, 4, 5, 6, 12, 13, 14, 16 18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Элеваторный тұйық көшесі, № 4, 5, 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Элеваторный қысқа көшесі, № 3, 4, 5, 7, 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Мәншүк Мәметова көшесі, № 1, 2, 3, 4, 5, 7, 8, 10, 11, 12, 13, 14, 15, 16, 17, 18, 20, 21, 22, 23, 24, 25, 26, 27, 28, 29, 30, 32, 34, 36, 38 үйлері;</w:t>
            </w:r>
          </w:p>
          <w:p>
            <w:pPr>
              <w:spacing w:after="20"/>
              <w:ind w:left="20"/>
              <w:jc w:val="both"/>
            </w:pPr>
            <w:r>
              <w:rPr>
                <w:rFonts w:ascii="Times New Roman"/>
                <w:b w:val="false"/>
                <w:i w:val="false"/>
                <w:color w:val="000000"/>
                <w:sz w:val="20"/>
              </w:rPr>
              <w:t>
Набережный көшесі, № 3, 5, 11, 13, 15, 19, 19а, 27, 29, 33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8"/>
          <w:p>
            <w:pPr>
              <w:spacing w:after="20"/>
              <w:ind w:left="20"/>
              <w:jc w:val="both"/>
            </w:pPr>
            <w:r>
              <w:rPr>
                <w:rFonts w:ascii="Times New Roman"/>
                <w:b w:val="false"/>
                <w:i w:val="false"/>
                <w:color w:val="000000"/>
                <w:sz w:val="20"/>
              </w:rPr>
              <w:t>
Булаев қаласы,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Мир көшесі, 8Г,</w:t>
            </w:r>
          </w:p>
          <w:p>
            <w:pPr>
              <w:spacing w:after="20"/>
              <w:ind w:left="20"/>
              <w:jc w:val="both"/>
            </w:pPr>
            <w:r>
              <w:rPr>
                <w:rFonts w:ascii="Times New Roman"/>
                <w:b w:val="false"/>
                <w:i w:val="false"/>
                <w:color w:val="000000"/>
                <w:sz w:val="20"/>
              </w:rPr>
              <w:t>
"Солтүстік Қазақстан облысы Мағжан Жұмабаев ауданының кәсіпкерлік бөлімі" коммуналдық мемлекеттік мекемесінің әкімшілік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9"/>
          <w:p>
            <w:pPr>
              <w:spacing w:after="20"/>
              <w:ind w:left="20"/>
              <w:jc w:val="both"/>
            </w:pPr>
            <w:r>
              <w:rPr>
                <w:rFonts w:ascii="Times New Roman"/>
                <w:b w:val="false"/>
                <w:i w:val="false"/>
                <w:color w:val="000000"/>
                <w:sz w:val="20"/>
              </w:rPr>
              <w:t>
Булаев қаласы,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Батыр Баян көшесі, №: 28, 29, 30, 31, 32, 33, 34, 36, 37, 38, 39, 39а, 40, 41, 42, 43, 44, 45, 46, 47, 48, 49, 50, 51, 51а, 52, 53, 54, 55, 56, 57, 58, 59, 60, 61, 61а, 62, 63, 64, 65, 65а, 66, 67, 67а, 68, 69, 70, 71, 73, 79, 79а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Чапаев көшесі, №: 27, 28, 29, 30, 31, 32, 33, 33а, 34, 35, 36, 38, 39, 40, 41, 42, 43, 44, 48, 49, 50, 51, 52, 53, 55, 56, 57, 58, 58а, 59, 60, 61, 63, 64, 65, 68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Комсомольская көшесі, №: 20, 22, 23, 25, 27, 28, 29, 30, 33, 35, 36, 37, 38, 38а, 38б, 41, 42, 42а, 43, 44, 45, 46, 47, 48, 49, 50, 51, 52, 53, 54, 55, 58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Пятилетка көшесі, №: 17, 18, 19, 20, 21, 22, 26, 27, 27а, 28, 29, 31, 36, 37, 38, 38б, 39, 40, 41, 42, 43, 44, 45, 46, 47, 48, 49, 50, 51, 52, 53, 54, 56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Тарас Шевченко көшесі, №: 16, 17, 18, 20, 22, 23, 25, 27, 28, 29, 30, 35, 36, 37, 38, 39, 40, 42, 43, 44, 45, 46, 47, 49, 51, 53, 55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Ленинградская көшесі, №: 13, 15, 17, 18, 20, 23, 25, 26, 27, 28, 32, 33, 35, 36, 37, 38, 39, 40, 41, 42, 43, 44, 45, 47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Тахир Мұсаев көшесі, № 24, 25, 26, 27, 28, 29, 30, 31, 32, 34, 35, 36, 37, 38, 39, 40, 41, 41а, 42, 43, 44, 45, 46, 47, 48, 49, 50, 51, 52, 53, 54, 55, 56, 57, 58, 59, 60, 61, 62, 63, 64, 65, 66, 67, 68, 69, 70, 71, 72, 73, 74, 75, 76, 77, 79, 80, 81, 82, 82а, 83, 84, 84а, 84б, 84в, 85, 86, 86а, 86б, 87, 88, 89, 90, 91, 92, 93, 95, 97, 99, 101, 103, 105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Никулин көшесі, № 26, 27, 28, 30, 31, 32, 33, 34, 35, 36, 37, 38, 39, 40, 41, 42, 43, 43а, 44, 45, 46, 47, 48, 49, 50, 51, 52, 53, 54, 55, 56, 57, 58, 59, 60, 61, 62, 63, 64, 65, 66, 67, 68, 69, 70, 71, 72, 73, 74, 75, 76, 77, 78, 79, 80, 81, 82, 83, 84, 85, 86, 87, 88, 89, 90, 91, 92, 93, 94, 94а, 95, 96, 98, 100, 100а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Чкалов көшесі, № 26, 27, 28, 30, 31, 32, 33, 34, 35, 36, 37, 38, 39, 40, 41, 42, 43, 44, 45, 46, 46а, 47, 48, 49, 51, 52, 54, 55, 56, 57, 57а, 58, 59, 60, 61, 62, 63, 64, 65, 66, 67, 68, 68а, 69, 70, 71, 71а, 72, 72а, 73, 74, 75, 75а, 76, 77, 78, 79, 80, 81, 82, 83, 85, 87, 87а, 93, 95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1–Западная көшесі, № 2, 3, 4, 5, 10, 11, 13, 16, 17, 18, 19, 21, 24, 26, 28, 29, 30, 31, 32, 33, 34, 35, 36, 37, 38, 39, 40, 41, 43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2–Западная көшесі, №: 1, 2, 3а, 4, 5, 7, 10, 12, 13, 15, 18, 20, 21, 22, 23, 25, 27, 28, 29, 30, 31, 32, 34, 36, 38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3–Западная көшесі, №: 3, 4, 6, 9, 11, 12, 14, 16, 17, 19, 20, 21, 23, 24, 24а, 25, 26, 26а, 27, 28, 29, 30, 32, 34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Жабаев көшесі, №: 3, 4, 5, 6, 7, 11, 12, 13, 14, 15, 16, 18, 19, 20, 21, 22, 23, 24, 25, 26, 27, 28, 29, 30, 31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Зеленая көшесі, 1, 3, 4, 6, 8, 9, 10, 11, 12, 14, 15, 15а, 20, 21, 21а, 21б, 22, 22а, 23, 24, 24а, 25, 26, 27, 28, 30, 31, 32, 33, 35, 42, 44, 46, 47, 48, 49, 50, 52, 55, 57, 59, 61, 63, 65, 67, 69, 71, 73, 75, 77, 79, 83, 85, 87, 89, 91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Медиков көшесі, №: 3, 5, 7, 11, 12, 13, 14, 14а, 15, 16, 16а, 16б, 17, 17а, 18, 19, 20, 21, 22, 28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Луговая көшесі, №: 1, 3, 4, 5, 6, 7, 8, 9, 10, 11, 12, 13, 14, 15, 16, 17, 18, 19, 20, 21, 22, 23, 24, 25, 25а, 26, 27, 28, 28а, 29, 29а, 30, 31, 31а, 32, 33, 33а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Мир көшесі, №: 8а, 8б, 10, 10а, 10б, 14, 16, 18, 20, 21, 22, 24, 26, 27, 28, 30, 32, 33, 34, 39, 41, 41а, 45, 51, 51а, 53, 55, 59, 61, 63, 65, 67, 69, 71, 73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Полевая көшесі, № 1, 2, 2б, 3, 4, 5, 6, 7, 8, 10, 12, 14, 16, 18, 20, 21, 22, 24, 26, 28, 30, 32 үйлері;</w:t>
            </w:r>
          </w:p>
          <w:p>
            <w:pPr>
              <w:spacing w:after="20"/>
              <w:ind w:left="20"/>
              <w:jc w:val="both"/>
            </w:pPr>
            <w:r>
              <w:rPr>
                <w:rFonts w:ascii="Times New Roman"/>
                <w:b w:val="false"/>
                <w:i w:val="false"/>
                <w:color w:val="000000"/>
                <w:sz w:val="20"/>
              </w:rPr>
              <w:t>
Новая көшесі, № 1, 2, 3, 4, 5, 6, 7, 8, 9, 10, 11, 13, 14, 15, 16, 17, 18, 19, 20, 21, 22, 23, 24, 26, 28, 30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20"/>
          <w:p>
            <w:pPr>
              <w:spacing w:after="20"/>
              <w:ind w:left="20"/>
              <w:jc w:val="both"/>
            </w:pPr>
            <w:r>
              <w:rPr>
                <w:rFonts w:ascii="Times New Roman"/>
                <w:b w:val="false"/>
                <w:i w:val="false"/>
                <w:color w:val="000000"/>
                <w:sz w:val="20"/>
              </w:rPr>
              <w:t>
Булаев қаласы,</w:t>
            </w:r>
          </w:p>
          <w:bookmarkEnd w:id="20"/>
          <w:p>
            <w:pPr>
              <w:spacing w:after="20"/>
              <w:ind w:left="20"/>
              <w:jc w:val="both"/>
            </w:pPr>
            <w:r>
              <w:rPr>
                <w:rFonts w:ascii="Times New Roman"/>
                <w:b w:val="false"/>
                <w:i w:val="false"/>
                <w:color w:val="000000"/>
                <w:sz w:val="20"/>
              </w:rPr>
              <w:t>
Строительная көшесі, 36, "Қазақстан Республикасының Білім және ғылым министрлігінің Солтүстік Қазақстан облысы әкімдігінің Кәсіптік даярлау және сервис колледжі" коммуналдық мемлекеттік мекемеснің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1"/>
          <w:p>
            <w:pPr>
              <w:spacing w:after="20"/>
              <w:ind w:left="20"/>
              <w:jc w:val="both"/>
            </w:pPr>
            <w:r>
              <w:rPr>
                <w:rFonts w:ascii="Times New Roman"/>
                <w:b w:val="false"/>
                <w:i w:val="false"/>
                <w:color w:val="000000"/>
                <w:sz w:val="20"/>
              </w:rPr>
              <w:t>
Булаев қаласы,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Мичурин көшесі, №: 3, 5, 7, 13, 15, 17, 21, 23, 25, 27, 33, 35, 41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Привокзальная көшесі, №: 24, 26, 26а, 28, 28а, 30, 32, 34, 111, 113, 117, 119, 121, 123, 125, 127, 129, 133, 135, 137, 139, 141, 143, 147, 149, 151, 157, 167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 № 82, 84, 90, 91, 92, 93, 94, 95, 96, 97, 98, 99, 100, 101, 102, 103, 104, 106, 107, 108, 109, 110, 111, 112, 113, 114, 115, 116, 117, 117а, 118, 119, 119а, 120, 121, 122, 123, 124, 125, 126, 127, 128, 129, 130, 131, 132, 133, 133а, 134, 135, 137, 141, 143, 145, 147, 149, 151, 153, 155, 159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 78, 79, 80, 81, 82, 83, 84, 85, 86, 87, 88, 88а, 89, 90, 91, 92, 93, 94, 95, 96, 97, 98, 99, 100, 100а, 101, 103, 104, 105, 106, 107, 108, 109, 110, 111, 112, 113, 114, 115, 117, 118, 119, 120, 121, 122, 123, 124, 125, 127, 129, 131, 133, 135, 137, 139, 141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Буденный көшесі, №: 86, 88, 90, 90а, 90б, 92, 94, 98, 100, 102, 104, 106, 108, 110, 112, 113, 114, 115, 116, 117, 118, 119, 120, 120а, 121, 122, 123, 124, 125, 126, 127, 128, 129, 130, 131, 132, 133, 134, 135, 136, 137, 139, 141, 143, 145, 147, 149, 151, 153, 155, 157, 159, 161, 163, 165, 167, 169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Старо–Лесная көшесі, №: 98, 100, 104, 106, 107, 108, 109, 110, 111, 112, 113, 114, 115, 115а, 116, 117, 118, 119, 120, 121, 122, 123, 124, 125, 126, 127, 128, 129, 130, 131, 132, 133, 134, 135, 136, 138, 139, 139а, 143, 145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Ново–Лесная көшесі, №: 70, 72, 74, 76, 78, 80, 84, 86, 89, 90, 90а, 91, 91а, 92, 92а, 93, 94, 95а, 96а, 97, 99, 100, 103, 105, 107, 107а, 109, 111, 113, 115а, 115, 119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Северная көшесі, №: 50, 50а, 52, 54, 56, 58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Дорожная көшесі, №: 13, 13б, 15, 15а, 17, 29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Урожайная көшесі, №: 1, 3, 4, 4а, 5, 6, 10, 11, 12, 15, 17, 19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Шухов көшесі, №: 3, 4, 5, 6, 7, 11, 12, 13, 14, 19, 20, 21, 23, 26, 27, 32, 34,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Плеханов көшесі, №: 3, 4, 5, 6, 7, 8, 13, 14, 15, 18, 20, 21, 22, 23, 24, 27, 29, 33, 34,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Интернациональная көшесі, №: 3, 4, 5, 6, 7, 8, 13, 14, 16, 17, 18, 22, 23, 24, 25,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Панфилов көшесі, №: 3, 4, 5, 6, 11, 12, 14, 15, 17, 20, 22, 23, 26 үйлері;</w:t>
            </w:r>
          </w:p>
          <w:p>
            <w:pPr>
              <w:spacing w:after="20"/>
              <w:ind w:left="20"/>
              <w:jc w:val="both"/>
            </w:pPr>
            <w:r>
              <w:rPr>
                <w:rFonts w:ascii="Times New Roman"/>
                <w:b w:val="false"/>
                <w:i w:val="false"/>
                <w:color w:val="000000"/>
                <w:sz w:val="20"/>
              </w:rPr>
              <w:t>
Строительная көшесі, №: 2, 4, 6, 10, 12, 14, 16, 17, 19, 20, 21, 22, 25, 27, 27б, 28, 30, 32, 33, 34, 36, 36а, 36б, 39, 39а, 39б, 39в, 39г, 40, 42, 44, 46, 48, 50, 52, 54, 56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2"/>
          <w:p>
            <w:pPr>
              <w:spacing w:after="20"/>
              <w:ind w:left="20"/>
              <w:jc w:val="both"/>
            </w:pPr>
            <w:r>
              <w:rPr>
                <w:rFonts w:ascii="Times New Roman"/>
                <w:b w:val="false"/>
                <w:i w:val="false"/>
                <w:color w:val="000000"/>
                <w:sz w:val="20"/>
              </w:rPr>
              <w:t>
Булаев қаласы,</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Буденный көшесі, 10,</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"№2 Булаев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23"/>
          <w:p>
            <w:pPr>
              <w:spacing w:after="20"/>
              <w:ind w:left="20"/>
              <w:jc w:val="both"/>
            </w:pPr>
            <w:r>
              <w:rPr>
                <w:rFonts w:ascii="Times New Roman"/>
                <w:b w:val="false"/>
                <w:i w:val="false"/>
                <w:color w:val="000000"/>
                <w:sz w:val="20"/>
              </w:rPr>
              <w:t>
Булаев қаласы,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Привокзальная көшесі, №: 1, 2, 2а, 3, 4, 5, 6, 6а, 7, 9, 10, 11, 12, 13, 14, 15, 17, 18, 20, 25, 29, 31, 35, 37, 39, 45, 51, 53, 55, 61, 67, 73, 79, 83, 85, 89, 93, 97, 99, 103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Мичурин көшесі, №: 4, 6, 12, 18, 20, 22, 24, 26, 28, 30, 34,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 №: 1, 2, 3, 4, 5, 6, 7, 8, 9, 10, 11, 12, 13, 15, 16, 17, 18, 19, 20, 21, 21а, 22, 24, 25, 26, 27, 28, 29, 30, 30а, 30б, 31, 32, 34, 35, 36, 37, 38, 38б, 39, 40, 41, 42, 43, 44, 45, 46, 47, 48, 50, 51, 52, 52а, 54, 55, 55а, 56, 56б, 57, 59, 60, 61, 62, 63, 64, 65, 66, 67, 68, 69, 69а, 70, 70а, 70б, 71, 72, 73, 74, 75, 76, 77, 78, 79, 80, 80а, 81, 81а, 83, 85, 87, 89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 1, 1а, 2, 3, 4, 5, 5а, 6, 7, 8, 9, 10, 11, 12, 13, 14, 15, 16, 17, 18, 19, 20, 21, 22, 23, 24, 25, 27, 28, 29, 30, 31, 32, 33, 34, 35, 36, 37, 38, 39, 40, 41, 42, 43, 44, 45, 46, 47, 48, 49, 50, 51, 52, 53, 54, 55, 56, 57, 58, 59, 60, 61, 61а, 62, 63, 64, 65, 66, 67, 68, 69, 70, 71, 72, 73, 74, 75, 76, 77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Буденный көшесі, №: 1, 2, 2д, 3, 4, 5, 6а, 7, 8, 8а, 9, 10, 11, 12, 13, 14, 15, 16, 16а, 17, 18, 19, 20, 21, 22, 23, 24, 25, 26,27, 28, 29, 30, 30а, 31, 32, 33, 34, 35, 36, 37, 38, 39, 40, 41, 41а, 42, 43, 44, 45, 46, 46а, 47, 48, 49, 50, 51, 52, 53, 54, 55, 56, 57, 58, 58а, 59, 60, 61, 61а, 62, 63, 64, 65, 66, 68, 70, 70а, 71, 72, 73, 74, 75, 76, 76а, 77, 78, 79, 80, 81, 82, 83, 84, 85, 87, 89, 91, 91а, 93, 95, 97, 99, 101, 103, 105, 105а, 107, 107а, 109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Старо-Лесная көшесі, №: 1, 1а, 2, 2а, 3, 5, 6, 7, 8, 9, 10, 11, 12, 13, 15, 16, 17, 18, 19, 21, 22, 23, 24, 25, 26, 27, 28, 29, 32, 32а, 33, 33а, 34, 36, 37, 38, 39, 40, 40а, 40б, 42, 43, 44, 45, 46, 47, 48, 48а, 49, 51, 52, 53, 54, 55, 56, 57, 58, 58а, 59, 60, 61, 62, 63, 64, 64а, 65, 66, 67, 68, 69, 70, 71, 72, 73, 75, 76, 77, 78, 78а, 79, 80, 81, 83, 84, 85, 86, 87, 88, 88а, 89, 90а, 90, 91, 93, 95, 96, 97, 99, 101, 103, 105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Ново-Лесная көшесі, №: 1, 1а, 2, 3, 4, 5, 6, 7, 8, 9, 10, 11, 12, 13, 14, 15, 16, 17, 18, 19, 20, 21, 21а, 22, 24, 25, 25а, 26, 29, 30, 31, 31а, 34, 35, 36, 36а, 37, 37а, 38, 38а, 41, 42, 42а, 43, 43а, 44, 45, 46, 47, 48, 48а, 49, 50, 50а, 51, 51а, 52, 52а, 54, 54а, 55, 56, 57, 59, 59а, 60, 61, 62, 62а, 63, 64, 65, 65а, 67, 68а, 69, 71, 72, 73, 77, 77а, 79, 81, 81а, 83, 85, 85а, 87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Северная көшесі, №: 1, 1а, 1б, 1д, 2, 3, 3а, 4, 5, 6, 7, 8, 9, 10, 11, 12а, 12, 13, 13а, 14, 15, 15а, 16, 17, 18, 19, 19а, 20, 21, 22, 23, 24, 25, 26, 27, 28, 28а, 29, 30, 31, 32, 33, 35, 36, 37, 38, 39, 40, 41, 42, 43, 44, 46, 48, 53, 57, 61, 63, 65, 67, 69, 71, 73, 75, 77, 79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Дорожная көшесі, №: 1, 1б, 1в, 1г, 1д, 1е, 2, 2а, 2б, 3, 4, 4а, 5, 6, 6а, 7, 8, 9, 10, 11, 12, 14, 14а, 16, 18, 20, 22, 24, 26, 28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Кутузов көшесі, №: 2, 2а, 2б, 3, 5, 6, 8, 9, 9а, 10, 11, 13, 14, 20, 22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Суворов көшесі, №: 3, 4, 5, 5а, 10, 11, 12, 13, 14, 15, 16, 21, 22, 23, 24, 26, 28, 29, 32, 35,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Шоқан Уәлиханов №: 1, 3, 6, 7, 7а, 9, 11, 12, 13, 14, 15, 16, 17, 18, 19, 24, 25, 26, 27, 28, 30, 30а, 33, 35, 36, 38, 41, 44, 46, 47, 49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Горький көшесі, №: 3, 4, 5, 5а, 6, 7, 8, 9, 10, 12, 14, 15, 16, 17, 18, 22, 23, 24, 28, 29, 31, 34, 36, 38,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Толстой көшесі, №: 2, 3, 4, 5, 6, 8, 10, 11, 13, 15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Столбовая көшесі, №: 1, 2, 3, 4, 6, 9, 10, 11, 12, 13, 16, 17, 18, 19, 20 ,25, 26, 27, 28, 28а, 29, 30, 32, 35, 37, 38, 40, 43, 44, 45, 46, 48, 49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Лермонтов көшесі, №: 3, 4, 6, 9, 11, 12, 14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Сенная көшесі, №: 5, 7, 9, 15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Амангелді көшесі, №: 3, 4, 5, 6, 7, 8, 10, 11, 12, 12а, 13, 14, 15, 16, 18, 20, 21, 22, 23, 24, 25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Некрасов көшесі, №: 3, 4, 5 үйлері;</w:t>
            </w:r>
          </w:p>
          <w:p>
            <w:pPr>
              <w:spacing w:after="20"/>
              <w:ind w:left="20"/>
              <w:jc w:val="both"/>
            </w:pPr>
            <w:r>
              <w:rPr>
                <w:rFonts w:ascii="Times New Roman"/>
                <w:b w:val="false"/>
                <w:i w:val="false"/>
                <w:color w:val="000000"/>
                <w:sz w:val="20"/>
              </w:rPr>
              <w:t>
Школьный тұйық көшесі, №: 3, 4, 6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24"/>
          <w:p>
            <w:pPr>
              <w:spacing w:after="20"/>
              <w:ind w:left="20"/>
              <w:jc w:val="both"/>
            </w:pPr>
            <w:r>
              <w:rPr>
                <w:rFonts w:ascii="Times New Roman"/>
                <w:b w:val="false"/>
                <w:i w:val="false"/>
                <w:color w:val="000000"/>
                <w:sz w:val="20"/>
              </w:rPr>
              <w:t>
Булаев қаласы,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Нефтеплощадка көшесі, 15,</w:t>
            </w:r>
          </w:p>
          <w:p>
            <w:pPr>
              <w:spacing w:after="20"/>
              <w:ind w:left="20"/>
              <w:jc w:val="both"/>
            </w:pPr>
            <w:r>
              <w:rPr>
                <w:rFonts w:ascii="Times New Roman"/>
                <w:b w:val="false"/>
                <w:i w:val="false"/>
                <w:color w:val="000000"/>
                <w:sz w:val="20"/>
              </w:rPr>
              <w:t>
"Мағжан Жумабаев ауданының аудандық ауруханасы" шаруашалық жүргізү құқығындағы коммуналдық мемлекеттік кәсіпорнының медициналық пунктінің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5"/>
          <w:p>
            <w:pPr>
              <w:spacing w:after="20"/>
              <w:ind w:left="20"/>
              <w:jc w:val="both"/>
            </w:pPr>
            <w:r>
              <w:rPr>
                <w:rFonts w:ascii="Times New Roman"/>
                <w:b w:val="false"/>
                <w:i w:val="false"/>
                <w:color w:val="000000"/>
                <w:sz w:val="20"/>
              </w:rPr>
              <w:t>
Булаев қаласы,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Нефтеплощадка көшесі, №: 1, 1а, 1б, 2, 3, 4, 5, 6, 7, 8, 9, 9а, 10, 11, 11а, 12, 13, 14, 15, 15а, 16, 18, 19, 20, 20а, 21, 22, 23, 24, 25, 26, 28, 30, 32 үйлері;</w:t>
            </w:r>
          </w:p>
          <w:p>
            <w:pPr>
              <w:spacing w:after="20"/>
              <w:ind w:left="20"/>
              <w:jc w:val="both"/>
            </w:pPr>
            <w:r>
              <w:rPr>
                <w:rFonts w:ascii="Times New Roman"/>
                <w:b w:val="false"/>
                <w:i w:val="false"/>
                <w:color w:val="000000"/>
                <w:sz w:val="20"/>
              </w:rPr>
              <w:t>
Заготскот көшесі, № 1, 2, 3, 4, 5, 6, 7, 8, 9, 10, 11, 12, 13, 14, 15, 16, 17, 18, 20, 22, 23, 24, 26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26"/>
          <w:p>
            <w:pPr>
              <w:spacing w:after="20"/>
              <w:ind w:left="20"/>
              <w:jc w:val="both"/>
            </w:pPr>
            <w:r>
              <w:rPr>
                <w:rFonts w:ascii="Times New Roman"/>
                <w:b w:val="false"/>
                <w:i w:val="false"/>
                <w:color w:val="000000"/>
                <w:sz w:val="20"/>
              </w:rPr>
              <w:t>
Медвежка ауылы,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19,</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"Медвежка орта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27"/>
          <w:p>
            <w:pPr>
              <w:spacing w:after="20"/>
              <w:ind w:left="20"/>
              <w:jc w:val="both"/>
            </w:pPr>
            <w:r>
              <w:rPr>
                <w:rFonts w:ascii="Times New Roman"/>
                <w:b w:val="false"/>
                <w:i w:val="false"/>
                <w:color w:val="000000"/>
                <w:sz w:val="20"/>
              </w:rPr>
              <w:t>
Полтавка ауылы,</w:t>
            </w:r>
          </w:p>
          <w:bookmarkEnd w:id="27"/>
          <w:p>
            <w:pPr>
              <w:spacing w:after="20"/>
              <w:ind w:left="20"/>
              <w:jc w:val="both"/>
            </w:pPr>
            <w:r>
              <w:rPr>
                <w:rFonts w:ascii="Times New Roman"/>
                <w:b w:val="false"/>
                <w:i w:val="false"/>
                <w:color w:val="000000"/>
                <w:sz w:val="20"/>
              </w:rPr>
              <w:t>
Тахир Мусаев көшесі, 25А,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"Полтавка орта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8"/>
          <w:p>
            <w:pPr>
              <w:spacing w:after="20"/>
              <w:ind w:left="20"/>
              <w:jc w:val="both"/>
            </w:pPr>
            <w:r>
              <w:rPr>
                <w:rFonts w:ascii="Times New Roman"/>
                <w:b w:val="false"/>
                <w:i w:val="false"/>
                <w:color w:val="000000"/>
                <w:sz w:val="20"/>
              </w:rPr>
              <w:t>
Достық ауылы,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Мир көшесі, 12,</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"Хлебороб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Рощин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29"/>
          <w:p>
            <w:pPr>
              <w:spacing w:after="20"/>
              <w:ind w:left="20"/>
              <w:jc w:val="both"/>
            </w:pPr>
            <w:r>
              <w:rPr>
                <w:rFonts w:ascii="Times New Roman"/>
                <w:b w:val="false"/>
                <w:i w:val="false"/>
                <w:color w:val="000000"/>
                <w:sz w:val="20"/>
              </w:rPr>
              <w:t>
Александров ауылы,</w:t>
            </w:r>
          </w:p>
          <w:bookmarkEnd w:id="29"/>
          <w:p>
            <w:pPr>
              <w:spacing w:after="20"/>
              <w:ind w:left="20"/>
              <w:jc w:val="both"/>
            </w:pPr>
            <w:r>
              <w:rPr>
                <w:rFonts w:ascii="Times New Roman"/>
                <w:b w:val="false"/>
                <w:i w:val="false"/>
                <w:color w:val="000000"/>
                <w:sz w:val="20"/>
              </w:rPr>
              <w:t>
Шоқан Уәлиханов көшесі, 2А,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"Александровка негізгі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30"/>
          <w:p>
            <w:pPr>
              <w:spacing w:after="20"/>
              <w:ind w:left="20"/>
              <w:jc w:val="both"/>
            </w:pPr>
            <w:r>
              <w:rPr>
                <w:rFonts w:ascii="Times New Roman"/>
                <w:b w:val="false"/>
                <w:i w:val="false"/>
                <w:color w:val="000000"/>
                <w:sz w:val="20"/>
              </w:rPr>
              <w:t>
Бастомар ауылы,</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5 көшесі, 20,</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"Бастомар орта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31"/>
          <w:p>
            <w:pPr>
              <w:spacing w:after="20"/>
              <w:ind w:left="20"/>
              <w:jc w:val="both"/>
            </w:pPr>
            <w:r>
              <w:rPr>
                <w:rFonts w:ascii="Times New Roman"/>
                <w:b w:val="false"/>
                <w:i w:val="false"/>
                <w:color w:val="000000"/>
                <w:sz w:val="20"/>
              </w:rPr>
              <w:t>
Возвышен ауылы,</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Мағжан Жұмабаев көшесі, 34.</w:t>
            </w:r>
          </w:p>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 әкімі аппараты" коммуналдық мемлекеттік мекемесінің Возвышен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Малая Возвышенка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32"/>
          <w:p>
            <w:pPr>
              <w:spacing w:after="20"/>
              <w:ind w:left="20"/>
              <w:jc w:val="both"/>
            </w:pPr>
            <w:r>
              <w:rPr>
                <w:rFonts w:ascii="Times New Roman"/>
                <w:b w:val="false"/>
                <w:i w:val="false"/>
                <w:color w:val="000000"/>
                <w:sz w:val="20"/>
              </w:rPr>
              <w:t>
Золотая Нива ауылы,</w:t>
            </w:r>
          </w:p>
          <w:bookmarkEnd w:id="32"/>
          <w:p>
            <w:pPr>
              <w:spacing w:after="20"/>
              <w:ind w:left="20"/>
              <w:jc w:val="both"/>
            </w:pPr>
            <w:r>
              <w:rPr>
                <w:rFonts w:ascii="Times New Roman"/>
                <w:b w:val="false"/>
                <w:i w:val="false"/>
                <w:color w:val="000000"/>
                <w:sz w:val="20"/>
              </w:rPr>
              <w:t>
Новосельская көшесі, 8, "Мағжан Жумабаев ауданының аудандық ауруханасы" шаруашалық жүргізү құқығындағы коммуналдық мемлекеттік кәсіпорнының медициналық пунктінің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33"/>
          <w:p>
            <w:pPr>
              <w:spacing w:after="20"/>
              <w:ind w:left="20"/>
              <w:jc w:val="both"/>
            </w:pPr>
            <w:r>
              <w:rPr>
                <w:rFonts w:ascii="Times New Roman"/>
                <w:b w:val="false"/>
                <w:i w:val="false"/>
                <w:color w:val="000000"/>
                <w:sz w:val="20"/>
              </w:rPr>
              <w:t>
Қарағанды ауылы,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Рабочая көшесі, 18А,</w:t>
            </w:r>
          </w:p>
          <w:p>
            <w:pPr>
              <w:spacing w:after="20"/>
              <w:ind w:left="20"/>
              <w:jc w:val="both"/>
            </w:pPr>
            <w:r>
              <w:rPr>
                <w:rFonts w:ascii="Times New Roman"/>
                <w:b w:val="false"/>
                <w:i w:val="false"/>
                <w:color w:val="000000"/>
                <w:sz w:val="20"/>
              </w:rPr>
              <w:t>
"Солтүстік Қазақстан облысы Мағжан Жұмабаев ауданы Ноғайбай би ауылдық округі әкімі аппараты" коммуналдық мемлекеттік мекемесінің Бос уақытты ұйымдастыру орталығының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34"/>
          <w:p>
            <w:pPr>
              <w:spacing w:after="20"/>
              <w:ind w:left="20"/>
              <w:jc w:val="both"/>
            </w:pPr>
            <w:r>
              <w:rPr>
                <w:rFonts w:ascii="Times New Roman"/>
                <w:b w:val="false"/>
                <w:i w:val="false"/>
                <w:color w:val="000000"/>
                <w:sz w:val="20"/>
              </w:rPr>
              <w:t>
Қарақоға ауылы,</w:t>
            </w:r>
          </w:p>
          <w:bookmarkEnd w:id="34"/>
          <w:p>
            <w:pPr>
              <w:spacing w:after="20"/>
              <w:ind w:left="20"/>
              <w:jc w:val="both"/>
            </w:pPr>
            <w:r>
              <w:rPr>
                <w:rFonts w:ascii="Times New Roman"/>
                <w:b w:val="false"/>
                <w:i w:val="false"/>
                <w:color w:val="000000"/>
                <w:sz w:val="20"/>
              </w:rPr>
              <w:t>
Николай Жигалов көшесі, 11, "Солтүстік Қазақстан облысы Мағжан Жұмабаев ауданы Қарақоға ауылдық округі әкімінің аппараты" коммуналдық мемекеттік мекемесінің Мәдениет үйі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35"/>
          <w:p>
            <w:pPr>
              <w:spacing w:after="20"/>
              <w:ind w:left="20"/>
              <w:jc w:val="both"/>
            </w:pPr>
            <w:r>
              <w:rPr>
                <w:rFonts w:ascii="Times New Roman"/>
                <w:b w:val="false"/>
                <w:i w:val="false"/>
                <w:color w:val="000000"/>
                <w:sz w:val="20"/>
              </w:rPr>
              <w:t>
Чистое ауылы,</w:t>
            </w:r>
          </w:p>
          <w:bookmarkEnd w:id="35"/>
          <w:p>
            <w:pPr>
              <w:spacing w:after="20"/>
              <w:ind w:left="20"/>
              <w:jc w:val="both"/>
            </w:pPr>
            <w:r>
              <w:rPr>
                <w:rFonts w:ascii="Times New Roman"/>
                <w:b w:val="false"/>
                <w:i w:val="false"/>
                <w:color w:val="000000"/>
                <w:sz w:val="20"/>
              </w:rPr>
              <w:t>
Центральная көшесі, 2/2, "Мағжан Жумабаев ауданының аудандық ауруханасы" шаруашалық жүргізү құқығындағы коммуналдық мемлекеттік кәсіпорнының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36"/>
          <w:p>
            <w:pPr>
              <w:spacing w:after="20"/>
              <w:ind w:left="20"/>
              <w:jc w:val="both"/>
            </w:pPr>
            <w:r>
              <w:rPr>
                <w:rFonts w:ascii="Times New Roman"/>
                <w:b w:val="false"/>
                <w:i w:val="false"/>
                <w:color w:val="000000"/>
                <w:sz w:val="20"/>
              </w:rPr>
              <w:t>
Образец ауылы,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2,</w:t>
            </w:r>
          </w:p>
          <w:p>
            <w:pPr>
              <w:spacing w:after="20"/>
              <w:ind w:left="20"/>
              <w:jc w:val="both"/>
            </w:pPr>
            <w:r>
              <w:rPr>
                <w:rFonts w:ascii="Times New Roman"/>
                <w:b w:val="false"/>
                <w:i w:val="false"/>
                <w:color w:val="000000"/>
                <w:sz w:val="20"/>
              </w:rPr>
              <w:t>
"Нұр-Агро 2050" жауапкершілігі шектеулі серіктестігінің Образец ауылы тұрғындарының бос уақытын өткізу орталығының ғимараты (келісім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37"/>
          <w:p>
            <w:pPr>
              <w:spacing w:after="20"/>
              <w:ind w:left="20"/>
              <w:jc w:val="both"/>
            </w:pPr>
            <w:r>
              <w:rPr>
                <w:rFonts w:ascii="Times New Roman"/>
                <w:b w:val="false"/>
                <w:i w:val="false"/>
                <w:color w:val="000000"/>
                <w:sz w:val="20"/>
              </w:rPr>
              <w:t>
Ноғайбай ауылы,</w:t>
            </w:r>
          </w:p>
          <w:bookmarkEnd w:id="37"/>
          <w:p>
            <w:pPr>
              <w:spacing w:after="20"/>
              <w:ind w:left="20"/>
              <w:jc w:val="both"/>
            </w:pPr>
            <w:r>
              <w:rPr>
                <w:rFonts w:ascii="Times New Roman"/>
                <w:b w:val="false"/>
                <w:i w:val="false"/>
                <w:color w:val="000000"/>
                <w:sz w:val="20"/>
              </w:rPr>
              <w:t>
Ноғайбай көшесі, 31, "Ноғайбай" жауапкершілігі шектеулі серіктестігінің Ноғайбай ауылы тұрғындарының бос уақытын өткізу орталығының ғимараты (келісім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38"/>
          <w:p>
            <w:pPr>
              <w:spacing w:after="20"/>
              <w:ind w:left="20"/>
              <w:jc w:val="both"/>
            </w:pPr>
            <w:r>
              <w:rPr>
                <w:rFonts w:ascii="Times New Roman"/>
                <w:b w:val="false"/>
                <w:i w:val="false"/>
                <w:color w:val="000000"/>
                <w:sz w:val="20"/>
              </w:rPr>
              <w:t>
Конюхов ауылы,</w:t>
            </w:r>
          </w:p>
          <w:bookmarkEnd w:id="38"/>
          <w:p>
            <w:pPr>
              <w:spacing w:after="20"/>
              <w:ind w:left="20"/>
              <w:jc w:val="both"/>
            </w:pPr>
            <w:r>
              <w:rPr>
                <w:rFonts w:ascii="Times New Roman"/>
                <w:b w:val="false"/>
                <w:i w:val="false"/>
                <w:color w:val="000000"/>
                <w:sz w:val="20"/>
              </w:rPr>
              <w:t>
Центральная көшесі, 25,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"Конюхово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39"/>
          <w:p>
            <w:pPr>
              <w:spacing w:after="20"/>
              <w:ind w:left="20"/>
              <w:jc w:val="both"/>
            </w:pPr>
            <w:r>
              <w:rPr>
                <w:rFonts w:ascii="Times New Roman"/>
                <w:b w:val="false"/>
                <w:i w:val="false"/>
                <w:color w:val="000000"/>
                <w:sz w:val="20"/>
              </w:rPr>
              <w:t>
Куломзин ауылы,</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көшесі, 20,</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"Куломзин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Куломзин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40"/>
          <w:p>
            <w:pPr>
              <w:spacing w:after="20"/>
              <w:ind w:left="20"/>
              <w:jc w:val="both"/>
            </w:pPr>
            <w:r>
              <w:rPr>
                <w:rFonts w:ascii="Times New Roman"/>
                <w:b w:val="false"/>
                <w:i w:val="false"/>
                <w:color w:val="000000"/>
                <w:sz w:val="20"/>
              </w:rPr>
              <w:t>
Лебяжье ауылы,</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Коммунистическая көшесі, 9,</w:t>
            </w:r>
          </w:p>
          <w:p>
            <w:pPr>
              <w:spacing w:after="20"/>
              <w:ind w:left="20"/>
              <w:jc w:val="both"/>
            </w:pPr>
            <w:r>
              <w:rPr>
                <w:rFonts w:ascii="Times New Roman"/>
                <w:b w:val="false"/>
                <w:i w:val="false"/>
                <w:color w:val="000000"/>
                <w:sz w:val="20"/>
              </w:rPr>
              <w:t>
"Солтүстік Қазақстан облысы Мағжан Жұмабаев ауданы Лебяжье ауылдық округі әкімінің аппараты" коммуналдық мемлекеттік мекемесінің Бос уақытты ұйымдастыру орталығының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41"/>
          <w:p>
            <w:pPr>
              <w:spacing w:after="20"/>
              <w:ind w:left="20"/>
              <w:jc w:val="both"/>
            </w:pPr>
            <w:r>
              <w:rPr>
                <w:rFonts w:ascii="Times New Roman"/>
                <w:b w:val="false"/>
                <w:i w:val="false"/>
                <w:color w:val="000000"/>
                <w:sz w:val="20"/>
              </w:rPr>
              <w:t>
Құралай ауылы,</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көшесі, 29,</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"Қызыл Қазақстан орталау мектебі"</w:t>
            </w:r>
          </w:p>
          <w:p>
            <w:pPr>
              <w:spacing w:after="20"/>
              <w:ind w:left="20"/>
              <w:jc w:val="both"/>
            </w:pPr>
            <w:r>
              <w:rPr>
                <w:rFonts w:ascii="Times New Roman"/>
                <w:b w:val="false"/>
                <w:i w:val="false"/>
                <w:color w:val="000000"/>
                <w:sz w:val="20"/>
              </w:rPr>
              <w:t>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42"/>
          <w:p>
            <w:pPr>
              <w:spacing w:after="20"/>
              <w:ind w:left="20"/>
              <w:jc w:val="both"/>
            </w:pPr>
            <w:r>
              <w:rPr>
                <w:rFonts w:ascii="Times New Roman"/>
                <w:b w:val="false"/>
                <w:i w:val="false"/>
                <w:color w:val="000000"/>
                <w:sz w:val="20"/>
              </w:rPr>
              <w:t>
Жастар ауылы,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Мир көшесі, 3,</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"Молодежное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3"/>
          <w:p>
            <w:pPr>
              <w:spacing w:after="20"/>
              <w:ind w:left="20"/>
              <w:jc w:val="both"/>
            </w:pPr>
            <w:r>
              <w:rPr>
                <w:rFonts w:ascii="Times New Roman"/>
                <w:b w:val="false"/>
                <w:i w:val="false"/>
                <w:color w:val="000000"/>
                <w:sz w:val="20"/>
              </w:rPr>
              <w:t>
Сарытомар ауылы,</w:t>
            </w:r>
          </w:p>
          <w:bookmarkEnd w:id="43"/>
          <w:p>
            <w:pPr>
              <w:spacing w:after="20"/>
              <w:ind w:left="20"/>
              <w:jc w:val="both"/>
            </w:pPr>
            <w:r>
              <w:rPr>
                <w:rFonts w:ascii="Times New Roman"/>
                <w:b w:val="false"/>
                <w:i w:val="false"/>
                <w:color w:val="000000"/>
                <w:sz w:val="20"/>
              </w:rPr>
              <w:t>
Клубная көшесі, 2, "Солтүстік Қазақстан облысы Мағжан Жұмабаев ауданы Мағжан ауылдық округі әкімі аппараты" коммуналдық мемлекеттік мекемесінің Сарытомар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44"/>
          <w:p>
            <w:pPr>
              <w:spacing w:after="20"/>
              <w:ind w:left="20"/>
              <w:jc w:val="both"/>
            </w:pPr>
            <w:r>
              <w:rPr>
                <w:rFonts w:ascii="Times New Roman"/>
                <w:b w:val="false"/>
                <w:i w:val="false"/>
                <w:color w:val="000000"/>
                <w:sz w:val="20"/>
              </w:rPr>
              <w:t>
Молодогвардейское ауылы, Школьная көшесі, 2,</w:t>
            </w:r>
          </w:p>
          <w:bookmarkEnd w:id="44"/>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"Молодогвардейское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45"/>
          <w:p>
            <w:pPr>
              <w:spacing w:after="20"/>
              <w:ind w:left="20"/>
              <w:jc w:val="both"/>
            </w:pPr>
            <w:r>
              <w:rPr>
                <w:rFonts w:ascii="Times New Roman"/>
                <w:b w:val="false"/>
                <w:i w:val="false"/>
                <w:color w:val="000000"/>
                <w:sz w:val="20"/>
              </w:rPr>
              <w:t>
Надежка ауылы,</w:t>
            </w:r>
          </w:p>
          <w:bookmarkEnd w:id="45"/>
          <w:p>
            <w:pPr>
              <w:spacing w:after="20"/>
              <w:ind w:left="20"/>
              <w:jc w:val="both"/>
            </w:pPr>
            <w:r>
              <w:rPr>
                <w:rFonts w:ascii="Times New Roman"/>
                <w:b w:val="false"/>
                <w:i w:val="false"/>
                <w:color w:val="000000"/>
                <w:sz w:val="20"/>
              </w:rPr>
              <w:t>
Ново-Лесная көшесі, 41, "Солтүстік Қазақстан облысы Мағжан Жұмабаев ауданы Ноғайбай би ауылдық округі әкімінің аппараты" коммуналдық мемлекеттік мекемесінің Надежка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46"/>
          <w:p>
            <w:pPr>
              <w:spacing w:after="20"/>
              <w:ind w:left="20"/>
              <w:jc w:val="both"/>
            </w:pPr>
            <w:r>
              <w:rPr>
                <w:rFonts w:ascii="Times New Roman"/>
                <w:b w:val="false"/>
                <w:i w:val="false"/>
                <w:color w:val="000000"/>
                <w:sz w:val="20"/>
              </w:rPr>
              <w:t>
Еремеевка ауылы,</w:t>
            </w:r>
          </w:p>
          <w:bookmarkEnd w:id="46"/>
          <w:p>
            <w:pPr>
              <w:spacing w:after="20"/>
              <w:ind w:left="20"/>
              <w:jc w:val="both"/>
            </w:pPr>
            <w:r>
              <w:rPr>
                <w:rFonts w:ascii="Times New Roman"/>
                <w:b w:val="false"/>
                <w:i w:val="false"/>
                <w:color w:val="000000"/>
                <w:sz w:val="20"/>
              </w:rPr>
              <w:t>
1 көшесі, 13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"Еремеевка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7"/>
          <w:p>
            <w:pPr>
              <w:spacing w:after="20"/>
              <w:ind w:left="20"/>
              <w:jc w:val="both"/>
            </w:pPr>
            <w:r>
              <w:rPr>
                <w:rFonts w:ascii="Times New Roman"/>
                <w:b w:val="false"/>
                <w:i w:val="false"/>
                <w:color w:val="000000"/>
                <w:sz w:val="20"/>
              </w:rPr>
              <w:t>
Еремеевка ауылы,</w:t>
            </w:r>
          </w:p>
          <w:bookmarkEnd w:id="47"/>
          <w:p>
            <w:pPr>
              <w:spacing w:after="20"/>
              <w:ind w:left="20"/>
              <w:jc w:val="both"/>
            </w:pPr>
            <w:r>
              <w:rPr>
                <w:rFonts w:ascii="Times New Roman"/>
                <w:b w:val="false"/>
                <w:i w:val="false"/>
                <w:color w:val="000000"/>
                <w:sz w:val="20"/>
              </w:rPr>
              <w:t>
Дүйсеке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8"/>
          <w:p>
            <w:pPr>
              <w:spacing w:after="20"/>
              <w:ind w:left="20"/>
              <w:jc w:val="both"/>
            </w:pPr>
            <w:r>
              <w:rPr>
                <w:rFonts w:ascii="Times New Roman"/>
                <w:b w:val="false"/>
                <w:i w:val="false"/>
                <w:color w:val="000000"/>
                <w:sz w:val="20"/>
              </w:rPr>
              <w:t>
Бинаш ауылы,</w:t>
            </w:r>
          </w:p>
          <w:bookmarkEnd w:id="48"/>
          <w:p>
            <w:pPr>
              <w:spacing w:after="20"/>
              <w:ind w:left="20"/>
              <w:jc w:val="both"/>
            </w:pPr>
            <w:r>
              <w:rPr>
                <w:rFonts w:ascii="Times New Roman"/>
                <w:b w:val="false"/>
                <w:i w:val="false"/>
                <w:color w:val="000000"/>
                <w:sz w:val="20"/>
              </w:rPr>
              <w:t>
2 көшесі, 27,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"Бинаш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49"/>
          <w:p>
            <w:pPr>
              <w:spacing w:after="20"/>
              <w:ind w:left="20"/>
              <w:jc w:val="both"/>
            </w:pPr>
            <w:r>
              <w:rPr>
                <w:rFonts w:ascii="Times New Roman"/>
                <w:b w:val="false"/>
                <w:i w:val="false"/>
                <w:color w:val="000000"/>
                <w:sz w:val="20"/>
              </w:rPr>
              <w:t>
Гаврин ауылы,</w:t>
            </w:r>
          </w:p>
          <w:bookmarkEnd w:id="49"/>
          <w:p>
            <w:pPr>
              <w:spacing w:after="20"/>
              <w:ind w:left="20"/>
              <w:jc w:val="both"/>
            </w:pPr>
            <w:r>
              <w:rPr>
                <w:rFonts w:ascii="Times New Roman"/>
                <w:b w:val="false"/>
                <w:i w:val="false"/>
                <w:color w:val="000000"/>
                <w:sz w:val="20"/>
              </w:rPr>
              <w:t>
Центральная көшесі, 14, Солтүстік Қазақстан облысы Мағжан Жұмабаев ауданының "Гаврин бастауыш мектебі" коммуналдық мемлекеттік мекемесінің бұрынғы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50"/>
          <w:p>
            <w:pPr>
              <w:spacing w:after="20"/>
              <w:ind w:left="20"/>
              <w:jc w:val="both"/>
            </w:pPr>
            <w:r>
              <w:rPr>
                <w:rFonts w:ascii="Times New Roman"/>
                <w:b w:val="false"/>
                <w:i w:val="false"/>
                <w:color w:val="000000"/>
                <w:sz w:val="20"/>
              </w:rPr>
              <w:t>
Октябрьское ауылы,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көшесі, 4,</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"Октябрьское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 Суворовка ауылы, Зарослое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51"/>
          <w:p>
            <w:pPr>
              <w:spacing w:after="20"/>
              <w:ind w:left="20"/>
              <w:jc w:val="both"/>
            </w:pPr>
            <w:r>
              <w:rPr>
                <w:rFonts w:ascii="Times New Roman"/>
                <w:b w:val="false"/>
                <w:i w:val="false"/>
                <w:color w:val="000000"/>
                <w:sz w:val="20"/>
              </w:rPr>
              <w:t>
Хлебороб ауылы,</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3 көшесі, 1,</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"Хлебороб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Хлебороб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52"/>
          <w:p>
            <w:pPr>
              <w:spacing w:after="20"/>
              <w:ind w:left="20"/>
              <w:jc w:val="both"/>
            </w:pPr>
            <w:r>
              <w:rPr>
                <w:rFonts w:ascii="Times New Roman"/>
                <w:b w:val="false"/>
                <w:i w:val="false"/>
                <w:color w:val="000000"/>
                <w:sz w:val="20"/>
              </w:rPr>
              <w:t>
Писаревка ауылы,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4 көшесі, 29,</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"Писарев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53"/>
          <w:p>
            <w:pPr>
              <w:spacing w:after="20"/>
              <w:ind w:left="20"/>
              <w:jc w:val="both"/>
            </w:pPr>
            <w:r>
              <w:rPr>
                <w:rFonts w:ascii="Times New Roman"/>
                <w:b w:val="false"/>
                <w:i w:val="false"/>
                <w:color w:val="000000"/>
                <w:sz w:val="20"/>
              </w:rPr>
              <w:t>
Веселовка ауылы,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3 көшесі, 10,</w:t>
            </w:r>
          </w:p>
          <w:p>
            <w:pPr>
              <w:spacing w:after="20"/>
              <w:ind w:left="20"/>
              <w:jc w:val="both"/>
            </w:pPr>
            <w:r>
              <w:rPr>
                <w:rFonts w:ascii="Times New Roman"/>
                <w:b w:val="false"/>
                <w:i w:val="false"/>
                <w:color w:val="000000"/>
                <w:sz w:val="20"/>
              </w:rPr>
              <w:t>
"Мағжан Жұмабаев ауданының аудандық ауруханасы" шаруашалық жүргізу құқығындағы коммуналдық мемлекеттік кәсіпорнының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Полудино ауылы, Абай Құнанбаев көшесі, 59, "Солтүстік Қазақстан облысы Мағжан Жұмабаев ауданы Полудин ауылдық округі әкімінің аппараты" коммуналдық мемлекеттік мекемесінің Полудин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Ганькино ауылы, Тәуелсіздік көшесі, 6,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мекемесінің "Ганькино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Ганькино ауылы, Ганькино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54"/>
          <w:p>
            <w:pPr>
              <w:spacing w:after="20"/>
              <w:ind w:left="20"/>
              <w:jc w:val="both"/>
            </w:pPr>
            <w:r>
              <w:rPr>
                <w:rFonts w:ascii="Times New Roman"/>
                <w:b w:val="false"/>
                <w:i w:val="false"/>
                <w:color w:val="000000"/>
                <w:sz w:val="20"/>
              </w:rPr>
              <w:t>
Советское ауылы,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Дубинин көшесі, 2,</w:t>
            </w:r>
          </w:p>
          <w:p>
            <w:pPr>
              <w:spacing w:after="20"/>
              <w:ind w:left="20"/>
              <w:jc w:val="both"/>
            </w:pPr>
            <w:r>
              <w:rPr>
                <w:rFonts w:ascii="Times New Roman"/>
                <w:b w:val="false"/>
                <w:i w:val="false"/>
                <w:color w:val="000000"/>
                <w:sz w:val="20"/>
              </w:rPr>
              <w:t>
"Солтүстік Қазақстан облысы Мағжан Жұмабаев ауданы Алтын дән ауылдық округі әкімінің аппараты" коммуналдық мемлекеттік мекемесінің Мәдениет үйі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55"/>
          <w:p>
            <w:pPr>
              <w:spacing w:after="20"/>
              <w:ind w:left="20"/>
              <w:jc w:val="both"/>
            </w:pPr>
            <w:r>
              <w:rPr>
                <w:rFonts w:ascii="Times New Roman"/>
                <w:b w:val="false"/>
                <w:i w:val="false"/>
                <w:color w:val="000000"/>
                <w:sz w:val="20"/>
              </w:rPr>
              <w:t>
Придорожное ауылы,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Лесная көшесі, 2,</w:t>
            </w:r>
          </w:p>
          <w:p>
            <w:pPr>
              <w:spacing w:after="20"/>
              <w:ind w:left="20"/>
              <w:jc w:val="both"/>
            </w:pPr>
            <w:r>
              <w:rPr>
                <w:rFonts w:ascii="Times New Roman"/>
                <w:b w:val="false"/>
                <w:i w:val="false"/>
                <w:color w:val="000000"/>
                <w:sz w:val="20"/>
              </w:rPr>
              <w:t>
"Мағжан Жумабаев ауданының аудандық ауруханасы" шаруашалық жүргізү құқығындағы коммуналдық мемлекеттік кәсіпорнының медициналық пунктінің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56"/>
          <w:p>
            <w:pPr>
              <w:spacing w:after="20"/>
              <w:ind w:left="20"/>
              <w:jc w:val="both"/>
            </w:pPr>
            <w:r>
              <w:rPr>
                <w:rFonts w:ascii="Times New Roman"/>
                <w:b w:val="false"/>
                <w:i w:val="false"/>
                <w:color w:val="000000"/>
                <w:sz w:val="20"/>
              </w:rPr>
              <w:t>
Майбалық ауылы,</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10А,</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"Майбалық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57"/>
          <w:p>
            <w:pPr>
              <w:spacing w:after="20"/>
              <w:ind w:left="20"/>
              <w:jc w:val="both"/>
            </w:pPr>
            <w:r>
              <w:rPr>
                <w:rFonts w:ascii="Times New Roman"/>
                <w:b w:val="false"/>
                <w:i w:val="false"/>
                <w:color w:val="000000"/>
                <w:sz w:val="20"/>
              </w:rPr>
              <w:t>
Таман ауылы,</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21,</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"Таман мектеп-сәбижай-балабақша кешені"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Пулеметовка ауылы, Центральная көшесі, 28,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"Пулеметовка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58"/>
          <w:p>
            <w:pPr>
              <w:spacing w:after="20"/>
              <w:ind w:left="20"/>
              <w:jc w:val="both"/>
            </w:pPr>
            <w:r>
              <w:rPr>
                <w:rFonts w:ascii="Times New Roman"/>
                <w:b w:val="false"/>
                <w:i w:val="false"/>
                <w:color w:val="000000"/>
                <w:sz w:val="20"/>
              </w:rPr>
              <w:t>
Ұзынкөл ауылы,</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10 көшесі, 1,</w:t>
            </w:r>
          </w:p>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 әкімі аппараты" коммуналдық мемлекеттік мекемесінің Ұзынкөл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59"/>
          <w:p>
            <w:pPr>
              <w:spacing w:after="20"/>
              <w:ind w:left="20"/>
              <w:jc w:val="both"/>
            </w:pPr>
            <w:r>
              <w:rPr>
                <w:rFonts w:ascii="Times New Roman"/>
                <w:b w:val="false"/>
                <w:i w:val="false"/>
                <w:color w:val="000000"/>
                <w:sz w:val="20"/>
              </w:rPr>
              <w:t>
Шандақ ауылы,</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3 көшесі, 6,</w:t>
            </w:r>
          </w:p>
          <w:p>
            <w:pPr>
              <w:spacing w:after="20"/>
              <w:ind w:left="20"/>
              <w:jc w:val="both"/>
            </w:pPr>
            <w:r>
              <w:rPr>
                <w:rFonts w:ascii="Times New Roman"/>
                <w:b w:val="false"/>
                <w:i w:val="false"/>
                <w:color w:val="000000"/>
                <w:sz w:val="20"/>
              </w:rPr>
              <w:t>
"Мағжан Жумабаев ауданының аудандық ауруханасы" шаруашалық жүргізу құқығындағы коммуналдық мемлекеттік кәсіпорнының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60"/>
          <w:p>
            <w:pPr>
              <w:spacing w:after="20"/>
              <w:ind w:left="20"/>
              <w:jc w:val="both"/>
            </w:pPr>
            <w:r>
              <w:rPr>
                <w:rFonts w:ascii="Times New Roman"/>
                <w:b w:val="false"/>
                <w:i w:val="false"/>
                <w:color w:val="000000"/>
                <w:sz w:val="20"/>
              </w:rPr>
              <w:t>
Қоскөл ауылы,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көшесі, 8,</w:t>
            </w:r>
          </w:p>
          <w:p>
            <w:pPr>
              <w:spacing w:after="20"/>
              <w:ind w:left="20"/>
              <w:jc w:val="both"/>
            </w:pPr>
            <w:r>
              <w:rPr>
                <w:rFonts w:ascii="Times New Roman"/>
                <w:b w:val="false"/>
                <w:i w:val="false"/>
                <w:color w:val="000000"/>
                <w:sz w:val="20"/>
              </w:rPr>
              <w:t>
"Рика KZ" жауапкершілігі шектеулі серіктестігінің ғимараты (келісім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61"/>
          <w:p>
            <w:pPr>
              <w:spacing w:after="20"/>
              <w:ind w:left="20"/>
              <w:jc w:val="both"/>
            </w:pPr>
            <w:r>
              <w:rPr>
                <w:rFonts w:ascii="Times New Roman"/>
                <w:b w:val="false"/>
                <w:i w:val="false"/>
                <w:color w:val="000000"/>
                <w:sz w:val="20"/>
              </w:rPr>
              <w:t>
Успенка ауылы,</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 26,</w:t>
            </w:r>
          </w:p>
          <w:p>
            <w:pPr>
              <w:spacing w:after="20"/>
              <w:ind w:left="20"/>
              <w:jc w:val="both"/>
            </w:pPr>
            <w:r>
              <w:rPr>
                <w:rFonts w:ascii="Times New Roman"/>
                <w:b w:val="false"/>
                <w:i w:val="false"/>
                <w:color w:val="000000"/>
                <w:sz w:val="20"/>
              </w:rPr>
              <w:t>
"Солтүстік Қазақстан облысы Мағжан Жұмабаев ауданы Успенка ауылдық округі әкімі аппараты" коммуналдық мемлекеттік мекемесінің Успенка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62"/>
          <w:p>
            <w:pPr>
              <w:spacing w:after="20"/>
              <w:ind w:left="20"/>
              <w:jc w:val="both"/>
            </w:pPr>
            <w:r>
              <w:rPr>
                <w:rFonts w:ascii="Times New Roman"/>
                <w:b w:val="false"/>
                <w:i w:val="false"/>
                <w:color w:val="000000"/>
                <w:sz w:val="20"/>
              </w:rPr>
              <w:t>
Сулышоқ ауылы,</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 көшесі, 23,</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"Еңбекші қазақ орталау мектебі"</w:t>
            </w:r>
          </w:p>
          <w:p>
            <w:pPr>
              <w:spacing w:after="20"/>
              <w:ind w:left="20"/>
              <w:jc w:val="both"/>
            </w:pPr>
            <w:r>
              <w:rPr>
                <w:rFonts w:ascii="Times New Roman"/>
                <w:b w:val="false"/>
                <w:i w:val="false"/>
                <w:color w:val="000000"/>
                <w:sz w:val="20"/>
              </w:rPr>
              <w:t>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63"/>
          <w:p>
            <w:pPr>
              <w:spacing w:after="20"/>
              <w:ind w:left="20"/>
              <w:jc w:val="both"/>
            </w:pPr>
            <w:r>
              <w:rPr>
                <w:rFonts w:ascii="Times New Roman"/>
                <w:b w:val="false"/>
                <w:i w:val="false"/>
                <w:color w:val="000000"/>
                <w:sz w:val="20"/>
              </w:rPr>
              <w:t>
Сулышоқ ауылы, Уваковское ауылы,</w:t>
            </w:r>
          </w:p>
          <w:bookmarkEnd w:id="63"/>
          <w:p>
            <w:pPr>
              <w:spacing w:after="20"/>
              <w:ind w:left="20"/>
              <w:jc w:val="both"/>
            </w:pPr>
            <w:r>
              <w:rPr>
                <w:rFonts w:ascii="Times New Roman"/>
                <w:b w:val="false"/>
                <w:i w:val="false"/>
                <w:color w:val="000000"/>
                <w:sz w:val="20"/>
              </w:rPr>
              <w:t>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64"/>
          <w:p>
            <w:pPr>
              <w:spacing w:after="20"/>
              <w:ind w:left="20"/>
              <w:jc w:val="both"/>
            </w:pPr>
            <w:r>
              <w:rPr>
                <w:rFonts w:ascii="Times New Roman"/>
                <w:b w:val="false"/>
                <w:i w:val="false"/>
                <w:color w:val="000000"/>
                <w:sz w:val="20"/>
              </w:rPr>
              <w:t>
Бәйтерек ауылы,</w:t>
            </w:r>
          </w:p>
          <w:bookmarkEnd w:id="64"/>
          <w:p>
            <w:pPr>
              <w:spacing w:after="20"/>
              <w:ind w:left="20"/>
              <w:jc w:val="both"/>
            </w:pPr>
            <w:r>
              <w:rPr>
                <w:rFonts w:ascii="Times New Roman"/>
                <w:b w:val="false"/>
                <w:i w:val="false"/>
                <w:color w:val="000000"/>
                <w:sz w:val="20"/>
              </w:rPr>
              <w:t>
Молодежная көшесі, 16,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"Фурманов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 Рявкино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65"/>
          <w:p>
            <w:pPr>
              <w:spacing w:after="20"/>
              <w:ind w:left="20"/>
              <w:jc w:val="both"/>
            </w:pPr>
            <w:r>
              <w:rPr>
                <w:rFonts w:ascii="Times New Roman"/>
                <w:b w:val="false"/>
                <w:i w:val="false"/>
                <w:color w:val="000000"/>
                <w:sz w:val="20"/>
              </w:rPr>
              <w:t>
Береке ауылы,</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 көшесі, 14,</w:t>
            </w:r>
          </w:p>
          <w:p>
            <w:pPr>
              <w:spacing w:after="20"/>
              <w:ind w:left="20"/>
              <w:jc w:val="both"/>
            </w:pPr>
            <w:r>
              <w:rPr>
                <w:rFonts w:ascii="Times New Roman"/>
                <w:b w:val="false"/>
                <w:i w:val="false"/>
                <w:color w:val="000000"/>
                <w:sz w:val="20"/>
              </w:rPr>
              <w:t>
"Мағжан Жумабаев ауданының аудандық ауруханасы" шаруашалық жүргізу құқығындағы коммуналдық мемлекеттік кәсіпорнының медициналық пункт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 Центральная көшесі, 34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"Колос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66"/>
          <w:p>
            <w:pPr>
              <w:spacing w:after="20"/>
              <w:ind w:left="20"/>
              <w:jc w:val="both"/>
            </w:pPr>
            <w:r>
              <w:rPr>
                <w:rFonts w:ascii="Times New Roman"/>
                <w:b w:val="false"/>
                <w:i w:val="false"/>
                <w:color w:val="000000"/>
                <w:sz w:val="20"/>
              </w:rPr>
              <w:t>
Пролетарка ауылы,</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көшесі, 1,</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"Пролетарка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67"/>
          <w:p>
            <w:pPr>
              <w:spacing w:after="20"/>
              <w:ind w:left="20"/>
              <w:jc w:val="both"/>
            </w:pPr>
            <w:r>
              <w:rPr>
                <w:rFonts w:ascii="Times New Roman"/>
                <w:b w:val="false"/>
                <w:i w:val="false"/>
                <w:color w:val="000000"/>
                <w:sz w:val="20"/>
              </w:rPr>
              <w:t>
Чистов ауылы,</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1,</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"Чистов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 ауылы, Урожайное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68"/>
          <w:p>
            <w:pPr>
              <w:spacing w:after="20"/>
              <w:ind w:left="20"/>
              <w:jc w:val="both"/>
            </w:pPr>
            <w:r>
              <w:rPr>
                <w:rFonts w:ascii="Times New Roman"/>
                <w:b w:val="false"/>
                <w:i w:val="false"/>
                <w:color w:val="000000"/>
                <w:sz w:val="20"/>
              </w:rPr>
              <w:t>
Тищенко ауылы,</w:t>
            </w:r>
          </w:p>
          <w:bookmarkEnd w:id="68"/>
          <w:p>
            <w:pPr>
              <w:spacing w:after="20"/>
              <w:ind w:left="20"/>
              <w:jc w:val="both"/>
            </w:pPr>
            <w:r>
              <w:rPr>
                <w:rFonts w:ascii="Times New Roman"/>
                <w:b w:val="false"/>
                <w:i w:val="false"/>
                <w:color w:val="000000"/>
                <w:sz w:val="20"/>
              </w:rPr>
              <w:t>
2 көшесі, 1, "Солтүстік Қазақстан облысы Мағжан Жұмабаев ауданы Чистов ауылдық округі әкімі аппараты" коммуналдық мемлекеттік мекемесінің бос уақытты ұйымдастыру орталығының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ауылы, Украинка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