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6a80" w14:textId="4e1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56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мұнай өнімдері құбырын қайта құру үшін жалпы ауданы - 0,0739 га, оның ішінде алқаптар бойынша: басқалар 0,0739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"Транснефть-Урал" АҚ "Уфа-Омск, "Уфа-Петропавловск" ММӨҚ қорғау аймағы, "КазТрансОйл" АҚ "Түймазы-Омбы-Новосібір-2" (МН "ТОН-2") ММҚ қорғау аймағы, "КазТрансОйл" АҚ "Түймазы-Омбы-Новосібір-2" (МН "ТОН-2") ММҚ сервитутты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