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4cff" w14:textId="2d64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26-бабына,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60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№145 бекіту арматурасының торабы және топырақты сақтау үшін жалпы ауданы - 0,5696 га, оның ішінде алқаптар бойынша: табиғи жайылымдар 0,4936 га, басқалар 0,0760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 "КазТрансОйл" АҚ ЭБЖ сервитутты, "КазТрансОйл" АҚ ЭБЖ, қадастрлық нөмері 15-220-068-068, "Транснефть-Урал" АҚ "Уфа-Омск", "Уфа-Петропавловск" ММӨҚ қорғау аймағы, "Транснефть-Урал" АҚ "Уфа-Омск", "Уфа-Петропавловск" сервитутты, "КазТрансОйл" АҚ "Түймазы-Омбы-Новосібір-2" (ММҚ "ТОН-2") ММҚ қорғау аймағы, "КазТрансОйл" АҚ "Түймазы-Омбы-Новосібір-2" (ММҚ "ТОН-2") ММҚ сервитутты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