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fb29" w14:textId="2e2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Бәйтерек ауылының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Қызылжар ауылдық округі әкімінің 2025 жылғы 11 желтоқсандағы № 55-ш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2025 жылғы 27 қарашадағы облыстық ономастика комиссиясының қорытындысы негізінде, Солтүстік Қазақстан облысы Қызылжар ауданының Қызылжар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округінің Бәйтерек ауылындағы атаулы жоқ көшеге – Талғат Бигелдинов көшесі деп атау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