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06f1" w14:textId="b9a0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Якорь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28/29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Якорь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71 906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35 832 мың теңге;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36 074 мың теңге;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73 476,8 мың теңге;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-1 570,8 мың теңге;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-1 570,8 мың теңге;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1 570,8 мың теңге: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1 570,8 мың теңге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Якорь ауылдық округінің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 орналастыру үшін төлемдерге: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Якорь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Якорь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28 339 мың теңге жалпы сомадағы субвенциялар көлемі 2026 жылға ескерілсін.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Якорь ауылдық округінің бюджетінде ескерілсін.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Якорь ауылдық округі әкімінің "2026-2028 жылдарға арналған Якорь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Якорь ауылдық округінің бюджетінде ескерілсін.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Якорь ауылдық округі әкімінің "2026-2028 жылдарға арналған Якорь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Якорь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73 476,8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-1 570,8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-1 570,8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Якорь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Якорь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