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dd8d3" w14:textId="2bdd8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Солтүстік Қазақстан облысы Қызылжар ауданының Рассвет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ауданы мәслихатының 2025 жылғы 26 желтоқсандағы № 28/25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ЗҚАИ-ның ескертпесі!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Осы шешім 01.01.2026 бастап қолданысқа енгізіледі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4) тармақшасына, </w:t>
      </w:r>
      <w:r>
        <w:rPr>
          <w:rFonts w:ascii="Times New Roman"/>
          <w:b w:val="false"/>
          <w:i w:val="false"/>
          <w:color w:val="000000"/>
          <w:sz w:val="28"/>
        </w:rPr>
        <w:t>91-бабының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2-7-тармағына сәйкес Солтүстік Қазақстан облысының Қызылжар аудандық мәслихаты ШЕШІМ ҚАБЫЛДАДЫ: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Қызылжар ауданының Рассвет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мынадай көлемдерде бекітілсін:</w:t>
      </w:r>
    </w:p>
    <w:bookmarkEnd w:id="1"/>
    <w:bookmarkStart w:name="z7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131 797 мың теңге:</w:t>
      </w:r>
    </w:p>
    <w:bookmarkEnd w:id="2"/>
    <w:bookmarkStart w:name="z7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14 551 мың теңге;</w:t>
      </w:r>
    </w:p>
    <w:bookmarkEnd w:id="3"/>
    <w:bookmarkStart w:name="z7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4"/>
    <w:bookmarkStart w:name="z7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5"/>
    <w:bookmarkStart w:name="z7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мың теңге;</w:t>
      </w:r>
    </w:p>
    <w:bookmarkEnd w:id="6"/>
    <w:bookmarkStart w:name="z8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117 246 мың теңге;</w:t>
      </w:r>
    </w:p>
    <w:bookmarkEnd w:id="7"/>
    <w:bookmarkStart w:name="z8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132 575 мың теңге;</w:t>
      </w:r>
    </w:p>
    <w:bookmarkEnd w:id="8"/>
    <w:bookmarkStart w:name="z8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8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8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8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мың теңге:</w:t>
      </w:r>
    </w:p>
    <w:bookmarkEnd w:id="12"/>
    <w:bookmarkStart w:name="z8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bookmarkEnd w:id="13"/>
    <w:bookmarkStart w:name="z8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мың теңге;</w:t>
      </w:r>
    </w:p>
    <w:bookmarkEnd w:id="14"/>
    <w:bookmarkStart w:name="z8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-778 мың теңге;</w:t>
      </w:r>
    </w:p>
    <w:bookmarkEnd w:id="15"/>
    <w:bookmarkStart w:name="z8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-778 мың теңге;</w:t>
      </w:r>
    </w:p>
    <w:bookmarkEnd w:id="16"/>
    <w:bookmarkStart w:name="z9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778 мың теңге:</w:t>
      </w:r>
    </w:p>
    <w:bookmarkEnd w:id="17"/>
    <w:bookmarkStart w:name="z9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8"/>
    <w:bookmarkStart w:name="z9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"/>
    <w:bookmarkStart w:name="z9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778 мың теңге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– Солтүстік Қазақстан облысы Қызылжар аудандық мәслихатының 18.06.2026 </w:t>
      </w:r>
      <w:r>
        <w:rPr>
          <w:rFonts w:ascii="Times New Roman"/>
          <w:b w:val="false"/>
          <w:i w:val="false"/>
          <w:color w:val="000000"/>
          <w:sz w:val="28"/>
        </w:rPr>
        <w:t>№ 31/13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2026 жылға арналған Рассвет ауылдық округінің бюджеттің кірістері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мына салықтық түсімдер есебінен қалыптастырылатыны белгіленсін: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кірістер органында тіркеу есебіне қою кезінде мәлімделген ауылдың аумағында орналасқан жеке тұлғалар дербес салық салуға жататын кірістер бойынша жеке табыс салығынан: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ауыл, ауылдық округ аумағындағы осы салық салу объектілері бойынша жеке тұлғалардың салынатын мүлік салығы;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 аумағындағы жер учаскелері бойынша жеке және заңды тұлғалардан алынатын, елдi мекендердің жерлерiне салынатын жер салығы;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мына көлік құралдары салығынан: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ауыл аумағындағы жеке тұлғалардан;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ауылдың аумағында орналасқан заңды тұлғалардан;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жер учаскелерін пайдаланғаны үшін төлемақы;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сыртқы (көрнекі) жарнаманы орналастыру үшін төлемдерге: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ауылдағы үй-жайлардың шегінен тыс ашық кеңістікте орналастырғаны үшін төлемақыдан.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Рассвет ауылдық округінің бюджеттің кірістері мына салықтық емес түсімдер есебінен қалыптастырылатыны белгіленсін: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 әкімі әкімшілік құқық бұзушылықтар үшін салатын айыппұлдар;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және заңды тұлғалардың ерікті түрдегі алымдары;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ауылдың, ауылдық округтің коммуналдық меншігінен (жергілікті өзін-өзі басқарудың коммуналдық меншігінен) түсетін кірістер: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ауылдың,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ауылдық округ бюджетіне түсетін өзге де салықтық емес түсімдер.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Рассвет ауылдық округі бюджетінің кірістері ауылдық округ бюджетінен қаржыландырылатын мемлекеттік мекемелерге бекітіліп берілген мүлікті сатудан түсетін тісімдер негізгі капиталды сатудан түсетін түсімдер болып белгіленсін.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Аудандық бюджеттен ауылдық округ бюджетіне берілетін 46 759 мың теңге жалпы сомадағы субвенциялар көлемі 2026 жылға ескерілсін.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Облыстық бюджеттен 2026 жылға нысаналы трансферттер Рассвет ауылдық округінің бюджетінде ескерілсін.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нысаналы трансферттерді облыстық бюджеттен бөлу Рассвет ауылдық округі әкімінің "2026-2028 жылдарға арналған Рассвет ауылдық округінің бюджетін бекіту туралы" Солтүстік Қазақстан облысы Қызылжар аудандық мәслихатының шешімін іске асыру туралы" шешімімен айқындалады.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Аудандық бюджеттен 2026 жылға нысаналы трансферттер Рассвет ауылдық округінің бюджетінде ескерілсін.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нысаналы трансферттерді аудандық бюджеттен бөлу Рассвет ауылдық округі әкімінің "2026-2028 жылдарға арналған Рассвет ауылдық округінің бюджетін бекіту туралы" Солтүстік Қазақстан облысы Қызылжар аудандық мәслихатының шешімін іске асыру туралы" шешімімен айқындалады.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Осы шешім 2026 жылғы 1 қаңтардан бастап қолданысқа енгізіледі.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Қызылжар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Елеусізов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00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Қызылжар ауданының Рассвет ауылдық округінің бюджеті</w:t>
      </w:r>
    </w:p>
    <w:bookmarkEnd w:id="46"/>
    <w:bookmarkStart w:name="z10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Солтүстік Қазақстан облысы Қызылжар аудандық мәслихатының 18.06.2026 </w:t>
      </w:r>
      <w:r>
        <w:rPr>
          <w:rFonts w:ascii="Times New Roman"/>
          <w:b w:val="false"/>
          <w:i w:val="false"/>
          <w:color w:val="ff0000"/>
          <w:sz w:val="28"/>
        </w:rPr>
        <w:t>№ 31/13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 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23"/>
        <w:gridCol w:w="723"/>
        <w:gridCol w:w="723"/>
        <w:gridCol w:w="723"/>
        <w:gridCol w:w="723"/>
        <w:gridCol w:w="723"/>
        <w:gridCol w:w="723"/>
        <w:gridCol w:w="723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</w:tblGrid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131 797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14 551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117 246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117 246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Функционалдықтоп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64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Қызылжар ауданының Рассвет ауылдық округінің бюджеті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70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Қызылжар ауданының Рассвет ауылдық округінің бюджеті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