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9d26" w14:textId="23c9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Прибрежный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28/24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облысының Қызылжар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Прибрежный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кірістер – 93 719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66 483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27 236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102 107,5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-8 388,5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-8 388,5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8 388,5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8 388,5 мың теңге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Қызылжар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Прибрежный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Прибрежный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Прибрежный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4 443 мың теңге жалпы сомадағы субвенциялар көлемі 2026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Прибрежный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Прибрежный ауылдық округі әкімінің "2026-2028 жылдарға арналған Прибрежный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Қызылжар ауданының Прибрежный ауылдық округінің бюджеті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Қызылжар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Прибрежный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74 472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Прибрежный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