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0ab3" w14:textId="b0b0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Налобино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28/21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облысының Қызылжар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Налобино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75 004,6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43 399,6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31 605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75 004,6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Налобино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Налобино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Налобино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16 266 мың теңге жалпы сомадағы субвенциялар көлемі 2026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Налобино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Налобино ауылдық округі әкімінің "2026-2028 жылдарға арналған Налобино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Налобино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Налобино ауылдық округі әкімінің "2026-2028 жылдарға арналған Налобино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Налобино ауылдық округінің бюджеті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75 004,6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43 399,6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Налобино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Налобино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