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7c23" w14:textId="6b9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Лесной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28/20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Лесной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173 256,3 мың теңге: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11 508,3 мың теңге;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4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4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4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161 748 мың теңге;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173 256,3 мың теңге;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Лесной ауылдық округінің бюджеттің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1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Лесной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2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Лесной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2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43 168 мың теңге жалпы сомадағы субвенциялар көлемі 2026 жылға ескерілсін.</w:t>
      </w:r>
    </w:p>
    <w:bookmarkEnd w:id="40"/>
    <w:bookmarkStart w:name="z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Лесной ауылдық округінің бюджетінде ескерілсін.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Лесной ауылдық округі әкімінің "2026-2028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2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Лесной ауылдық округінің бюджетінде ескерілсін.</w:t>
      </w:r>
    </w:p>
    <w:bookmarkEnd w:id="43"/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Лесной ауылдық округі әкімінің "2026-2028 жылдарға арналған Лесной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2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 № 28/20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Лесной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аудандық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Лесной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Лесной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