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022b" w14:textId="b060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Қызылжар ауданының Куйбышев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желтоқсандағы № 28/18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Қызылжар ауданының Куйбышев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106 378,7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92 602,7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107 924,8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-1 546,1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-1 546,1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1 546,1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1 546,1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Қызылжар аудандық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31/9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Куйбышев ауылдық округінің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ауылдың аумағында орналасқан жеке тұлғалар дербес салық салуға жататын кірістер бойынша жеке табыс салығынан: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тұлғалардың салынатын мүлік салығы;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 орналастыру үшін төлемдерге: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Куйбышев ауылдық округінің бюджеттің кірістері мына салықтық емес түсімдер есебінен қалыптастырылатыны белгіленсін: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Куйбышев ауылдық округі бюджетінің кірістері ауылдық округ бюджетінен қаржыландырылатын мемлекеттік мекемелерге бекітіліп берілген мүлікті сатудан түсетін тісімдер негізгі капиталды сатудан түсетін түсімдер болып белгіленсін.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66 804 мың теңге жалпы сомадағы субвенциялар көлемі 2026 жылға ескерілсін.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2026 жылға нысаналы трансферттер Куйбышев ауылдық округінің бюджетінде ескерілсін.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Куйбышев ауылдық округі әкімінің "2026-2028 жылдарға арналған Куйбышев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2026 жылға нысаналы трансферттер Куйбышев ауылдық округінің бюджетінде ескерілсін.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Куйбышев ауылдық округі әкімінің "2026-2028 жылдарға арналған Куйбышев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Қызылжар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Куйбышев ауылдық округінің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Қызылжар аудандық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31/9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106 378,7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-1 546,1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-1 546,1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Куйбышев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ауданының Куйбышев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