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dff0" w14:textId="860d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Солтүстік Қазақстан облысы Қызылжар ауданының Вагулино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26 желтоқсандағы № 28/16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Қызылжар ауданының Вагулино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bookmarkStart w:name="z4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108 960,5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17 987 мың теңге;</w:t>
      </w:r>
    </w:p>
    <w:bookmarkEnd w:id="3"/>
    <w:bookmarkStart w:name="z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90 973,5 мың теңге;</w:t>
      </w:r>
    </w:p>
    <w:bookmarkEnd w:id="7"/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108 960,5 мың теңге;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теңге:</w:t>
      </w:r>
    </w:p>
    <w:bookmarkEnd w:id="17"/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Солтүстік Қазақстан облысы Қызылжар аудандық мәслихатының 18.06.2026 </w:t>
      </w:r>
      <w:r>
        <w:rPr>
          <w:rFonts w:ascii="Times New Roman"/>
          <w:b w:val="false"/>
          <w:i w:val="false"/>
          <w:color w:val="000000"/>
          <w:sz w:val="28"/>
        </w:rPr>
        <w:t>№ 31/7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Вагулино ауылдық округінің бюджеттің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1"/>
    <w:bookmarkStart w:name="z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ауылдың аумағында орналасқан жеке тұлғалар дербес салық салуға жататын кірістер бойынша жеке табыс салығынан: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4"/>
    <w:bookmarkStart w:name="z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тұлғалардың салынатын мүлік салығы;</w:t>
      </w:r>
    </w:p>
    <w:bookmarkEnd w:id="25"/>
    <w:bookmarkStart w:name="z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мекендердің жерлерiне салынатын жер салығы;</w:t>
      </w:r>
    </w:p>
    <w:bookmarkEnd w:id="26"/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7"/>
    <w:bookmarkStart w:name="z6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9"/>
    <w:bookmarkStart w:name="z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30"/>
    <w:bookmarkStart w:name="z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 орналастыру үшін төлемдерге:</w:t>
      </w:r>
    </w:p>
    <w:bookmarkEnd w:id="31"/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2"/>
    <w:bookmarkStart w:name="z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Вагулино ауылдық округінің бюджеттің кірістері мына салықтық емес түсімдер есебінен қалыптастырылатыны белгіленсін:</w:t>
      </w:r>
    </w:p>
    <w:bookmarkEnd w:id="33"/>
    <w:bookmarkStart w:name="z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34"/>
    <w:bookmarkStart w:name="z1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5"/>
    <w:bookmarkStart w:name="z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7"/>
    <w:bookmarkStart w:name="z2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түсімдер.</w:t>
      </w:r>
    </w:p>
    <w:bookmarkEnd w:id="38"/>
    <w:bookmarkStart w:name="z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Вагулино ауылдық округі бюджетінің кірістері ауылдық округ бюджетінен қаржыландырылатын мемлекеттік мекемелерге бекітіліп берілген мүлікті сатудан түсетін тісімдер негізгі капиталды сатудан түсетін түсімдер болып белгіленсін.</w:t>
      </w:r>
    </w:p>
    <w:bookmarkEnd w:id="39"/>
    <w:bookmarkStart w:name="z2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53 209 мың теңге жалпы сомадағы субвенциялар көлемі 2026 жылға ескерілсін.</w:t>
      </w:r>
    </w:p>
    <w:bookmarkEnd w:id="40"/>
    <w:bookmarkStart w:name="z2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Облыстық бюджеттен 2026 жылға нысаналы трансферттер Вагулино ауылдық округінің бюджетінде ескерілсін.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облыстық бюджеттен бөлу Вагулино ауылдық округі әкімінің "2026-2028 жылдарға арналған Вагулино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2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2026 жылға нысаналы трансферттер Вагулино ауылдық округінің бюджетінде ескерілсін.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Вагулино ауылдық округі әкімінің "2026-2028 жылдарға арналған Вагулино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4"/>
    <w:bookmarkStart w:name="z2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2026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Қызылжар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Вагулино ауылдық округінің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аудандық мәслихатының 18.06.2026 </w:t>
      </w:r>
      <w:r>
        <w:rPr>
          <w:rFonts w:ascii="Times New Roman"/>
          <w:b w:val="false"/>
          <w:i w:val="false"/>
          <w:color w:val="ff0000"/>
          <w:sz w:val="28"/>
        </w:rPr>
        <w:t>№ 31/7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108 960,5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90 973,5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90 973,5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Вагулино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Қызылжар ауданының Вагулино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