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a473" w14:textId="268a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Березов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28/13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облысының Қызылжар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Березов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81 074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18 205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62 869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81 074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Қызылжар ауданы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Березов ауылдық округінің бюджеттің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сыртқы (көрнекі) жарнаманы орналастыру үшін төлемдерге: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Березов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Березов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41 573 мың теңге жалпы сомадағы субвенциялар көлемі 2026 жылға ескерілсін.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Березов ауылдық округінің бюджетінде ескерілсін.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Березов ауылдық округі әкімінің "2026-2028 жылдарға арналған Березов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2026 жылға нысаналы трансферттер Березов ауылдық округінің бюджетінде ескерілсін.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Березов ауылдық округі әкімінің "2026-2028 жылдарға арналған Березов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Березов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Қызылжар ауданы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Березов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Березов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