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e89c" w14:textId="e26e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Асаново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облысының Қызылжар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Асаново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44 166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Қызылжар ауданы мәслихатының 02.04.2026 </w:t>
      </w:r>
      <w:r>
        <w:rPr>
          <w:rFonts w:ascii="Times New Roman"/>
          <w:b w:val="false"/>
          <w:i w:val="false"/>
          <w:color w:val="000000"/>
          <w:sz w:val="28"/>
        </w:rPr>
        <w:t>№ 29/10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Асаново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Асаново ауылдық округінің бюджеттің кірістері мына салықтық емес түсімдер есебінен қалыптастырылатыны белгіленсін: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Асаново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15 292 мың теңге жалпы сомадағы субвенциялар көлемі 2026 жылға ескерілсін.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Асаново ауылдық округінің бюджетінде ескерілсін.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Асаново ауылдық округі әкімінің "2026-2028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Асаново ауылдық округінің бюджетінде ескерілсін.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Асаново ауылдық округі әкімінің "2026-2028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Асаново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ауданы мәслихатының 02.04.2026 </w:t>
      </w:r>
      <w:r>
        <w:rPr>
          <w:rFonts w:ascii="Times New Roman"/>
          <w:b w:val="false"/>
          <w:i w:val="false"/>
          <w:color w:val="ff0000"/>
          <w:sz w:val="28"/>
        </w:rPr>
        <w:t>№ 29/10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Асаново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Асаново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