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9351" w14:textId="5e89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23/43 "2025-2027 жылдарға арналған Қызылжар ауданының Якорь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Якорь ауылдық округінің бюджетін бекіту туралы" 2025 жылғы 15 мамырдағы № 23/43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Якорь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79 123,2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19 991,7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59 131,5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81 009,2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-1 886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-1 886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1 886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1 886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Якорь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79 123,2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19 991,7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7 639,7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