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5b74" w14:textId="69f5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23/41 "2025-2027 жылдарға арналған Қызылжар ауданының Светлопольск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Светлопольск ауылдық округінің бюджетін бекіту туралы" 2025 жылғы 19 мамырдағы № 23/41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Светлопольск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28 483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-2 800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2 800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2 800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Светлопольск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