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8107" w14:textId="96c8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аудандық мәслихатының 2025 жылғы 19 мамырдағы № 23/30 "2025-2027 жылдарға арналған Қызылжар ауданының Вагулино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қарашадағы № 27/19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Вагулино ауылдық округінің бюджетін бекіту туралы" 2025 жылғы 19 мамырдағы № 23/30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Вагулино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343 198,1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16 396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326 802,1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352 619,1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-9 421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-9 421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9 421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9 421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Вагулино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343 198,1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326 802,1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326 802,1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352 619,1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