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757c" w14:textId="1e27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23/27 "2025-2027 жылдарға арналған Қызылжар ауданының Березов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Березов ауылдық округінің бюджетін бекіту туралы" 2025 жылғы 19 мамырдағы № 23/27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Березов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73 300,2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16 160,2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57 140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77 972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-4 671,8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-4 671,8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4 671,8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- 4 671,8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Березов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