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4b01" w14:textId="5884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23/43 "2025-2027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Якорь ауылдық округінің бюджетін бекіту туралы" 2025 жылғы 15 мамырдағы № 23/43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Якорь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83 541,5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59 131,5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85 427,5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-1 886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-1 886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1 886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1 886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Якорь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83 541,5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