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ad9" w14:textId="ffad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23/41 "2025-2027 жылдарға арналған Қызылжар ауданының Светлопольск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Светлопольск ауылдық округінің бюджетін бекіту туралы" 2025 жылғы 19 мамырдағы № 23/41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Светлопольск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26 983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-2 800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2 800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Светлопольск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