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da474" w14:textId="cada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19 мамырдағы № 23/32 "2025-2027 жылдарға арналған Қызылжар ауданының Куйбышев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қыркүйектегі № 25/14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Қызылжар ауданының Куйбышев ауылдық округінің </w:t>
      </w:r>
      <w:r>
        <w:rPr>
          <w:rFonts w:ascii="Times New Roman"/>
          <w:b w:val="false"/>
          <w:i w:val="false"/>
          <w:color w:val="000000"/>
          <w:sz w:val="28"/>
        </w:rPr>
        <w:t>бюджеті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тиісінше 1, 2 және 3-қосымшаларға сәйкес, соның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200 927 мың теңге: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13 396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187 531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209 147,7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-8 220,7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-8 220,7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8 220,7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8 220,7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баяндалсын.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Қызылжар ауданының Куйбышев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50 450,5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-8 220,7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(профициті);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-8 220,7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