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ecdb" w14:textId="1fae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19 мамырдағы № 23/38 "2025-2027 жылдарға арналған Қызылжар ауданының Прибрежный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27 маусымдағы № 24/17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"2025-2027 жылдарға арналған Қызылжар ауданының Прибрежный ауылдық округінің бюджетін бекіту туралы" 2025 жылғы 19 мамырдағы № 23/38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Қызылжар ауданының Прибрежный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67 241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44 177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23 064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87 825,1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-20 584,1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-20 584,1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20 584,1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20 584,1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маусымдағы № 24/17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маусымдағы № 23/38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Прибрежный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-20 584,1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-20 584,1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