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eaec" w14:textId="e94e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23/35 "2025-2027 жылдарға арналған Қызылжар ауданының Налобино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Налобино ауылдық округінің бюджетін бекіту туралы" 2025 жылғы 19 мамырдағы № 23/35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Налобино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113 217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94 693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113 613,2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-396,2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396,2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Налобино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