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222" w14:textId="3df2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23/31 "2025-2027 жылдарға арналған Қызылжар ауданының Виноградов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27 маусымдағы № 24/11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Виноградов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33 391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7 520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25 871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35 547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-2 156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-2 156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2 156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2 156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маусымдағы № 24/11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Виноградов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