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b123" w14:textId="e83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Якорь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Якорь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83 541,5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59 131,5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85 427,5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-1 886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1 886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Қызылжар ауданы мәслихатының 26.09.2025 № 25/25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Якорь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Якорь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42 718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Якорь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Якорь ауылдық округі әкімінің "2025-2027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Якорь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Якорь ауылдық округі әкімінің "2025-2027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Якорь ауылдық округінің бюджетін бекіту туралы" Солтүстік Қазақстан облысы Қызылжар аудандық мәслихатының 2024 жылғы 27 желтоқсандағы № 19/24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Якорь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Қызылжар ауданы мәслихатының 26.09.2025 № 25/25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Якорь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Якорь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