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6759" w14:textId="9906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Соколов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19 мамырдағы № 23/42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Қызылжар ауданының Соколов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138 680,3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27 694,3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110 986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143 934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-5 253,7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-5 253,7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5 253,7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5 253,7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ауданы мәслихатының 27.06.2025 </w:t>
      </w:r>
      <w:r>
        <w:rPr>
          <w:rFonts w:ascii="Times New Roman"/>
          <w:b w:val="false"/>
          <w:i w:val="false"/>
          <w:color w:val="000000"/>
          <w:sz w:val="28"/>
        </w:rPr>
        <w:t>№ 24/20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26.09.2025 № 25/24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Соколов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Соколов ауылдық округінің бюджеттің кірістері мына салықтық емес түсімдер есебінен қалыптастырылатыны белгіленсін: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42 590 мың теңге жалпы сомадағы субвенциялар көлемі 2025 жылға ескерілсін.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Соколов ауылдық округінің бюджетінде ескерілсін.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Соколов ауылдық округі әкімінің "2025-2027 жылдарға арналған Соколов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2025 жылға нысаналы трансферттер Соколов ауылдық округінің бюджетінде ескерілсін.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Соколов ауылдық округі әкімінің "2025-2027 жылдарға арналған Соколов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Солтүстік Қазақстан облысы Қызылжар аудандық мәслихатының мынадай шешімінің күші жойылды деп танылсын: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"2025-2027 жылдарға арналған Қызылжар ауданының Соколов ауылдық округінің бюджетін бекіту туралы" Солтүстік Қазақстан облысы Қызылжар аудандық мәслихатының 2024 жылғы 27 желтоқсандағы № 19/23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Соколов ауылдық округінің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ауданы мәслихатының 27.06.2025 </w:t>
      </w:r>
      <w:r>
        <w:rPr>
          <w:rFonts w:ascii="Times New Roman"/>
          <w:b w:val="false"/>
          <w:i w:val="false"/>
          <w:color w:val="ff0000"/>
          <w:sz w:val="28"/>
        </w:rPr>
        <w:t>№ 24/20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26.09.2025 № 25/24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138 680,3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27 694,3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19 491,3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19 491,3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Соколов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Соколов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