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7b467" w14:textId="d57b4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2025-2027 жылдарға арналған Қызылжар ауданының Рощин ауылдық округінің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Қызылжар ауданы мәслихатының 2025 жылғы 19 мамырдағы № 23/40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01.01.2025 бастап қолданысқа енгізіледі – осы шешімнің 9-тармағымен.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6-бабының </w:t>
      </w:r>
      <w:r>
        <w:rPr>
          <w:rFonts w:ascii="Times New Roman"/>
          <w:b w:val="false"/>
          <w:i w:val="false"/>
          <w:color w:val="000000"/>
          <w:sz w:val="28"/>
        </w:rPr>
        <w:t>2-7-тармағына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Солтүстік Қазақстан облысының Қызылжар аудандық мәслихаты ШЕШІМ ҚАБЫЛДАДЫ: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2025-2027 жылдарға арналған Қызылжар ауданының Рощин ауылдық округінің бюджеті осы шешімге тиісінше 1, 2 және 3-қосымшаларға сәйкес, соның ішінде 2025 жылға мынадай көлемдерде бекітілсін: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131 486,8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32 088,8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99 398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134 246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– 0 мың теңге: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-2 759,2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-2 759,2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2 759,2 мың теңге: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2 759,2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Солтүстік Қазақстан облысы Қызылжар ауданы мәслихатының 27.06.2025 </w:t>
      </w:r>
      <w:r>
        <w:rPr>
          <w:rFonts w:ascii="Times New Roman"/>
          <w:b w:val="false"/>
          <w:i w:val="false"/>
          <w:color w:val="000000"/>
          <w:sz w:val="28"/>
        </w:rPr>
        <w:t>№ 24/19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енгізіледі); 26.09.2025 № 25/22 (01.01.2025 бастап қолданысқа енгізіледі) шешімдерімен.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2025 жылға арналған Рощин ауылдық округінің бюджеттің кірістері Қазақстан Республикасының Бюджет кодексіне сәйкес мына салықтық түсімдер есебінен қалыптастырылатыны белгіленсін: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кіріс органында тіркеу есебіне қою кезінде мәлімделген ауылдың аумағында жеке тұлғалар дербес салық салуға жататын кірістер бойынша жеке табыс салығынан: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кәсіпкер, жекеше нотариус, жеке сот орындаушысы, адвокат, кәсіпқой медиатор үшін – тұрған жері;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қалған жеке тұлғалар үшін – тұрғылықты жері;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ауылдың, ауылдық округтің аумағындағы осы салықты салу объектілері бойынша жеке тұлғалардың мүлкіне салынатын салық;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ауыл аумағындағы жер учаскелері бойынша жеке және заңды тұлғалардан алынатын, елдi мекен жерлерiне салынатын жер салығы;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бірыңғай жер салығы;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мына көлік құралдары салығынан: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тұрғылықты жері ауыл аумағындағы жеке тұлғалардан;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өздерінің құрылтай құжаттарында көрсетілетін тұрған жері ауыл аумағында орналасқан заңды тұлғалардан;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жер учаскелерін пайдаланғаны үшін төлемақы;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сыртқы (көрнекі) жарнаманы орналастыру үшін төлемдерге: 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ауылдағы үй-жайлардың шегінен тыс ашық кеңістікте орналастырғаны үшін төлемақыдан.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Рощин ауылдық округінің бюджеттің кірістері мына салықтық емес түсімдер есебінен қалыптастырылатыны белгіленсін: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ауылдық округтердің әкімдері әкімшілік құқық бұзушылықтар үшін салынатын айыппұлдар;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жеке және заңды тұлғалардың ерікті түрдегі алымдарынан;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ауылдың, ауылдық округтің коммуналдық меншігінен (жергілікті өзін-өзі басқарудың коммуналдық меншігінен) түсетін кірістер: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ауылдың, ауылдық округтің коммуналдық меншік (жергілікті өзін-өзі басқарудың коммуналдық меншігінен) мүлігін жалға беруден түсетін кірістер;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ауылдық округ бюджетіне түсетін басқа да салықтық емес түсімдер.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Ауылдық округі бюджетінің кірістері ауылдық округ бюджетінен қаржыландырылатын мемлекеттік мекемелерге бекітілген мемлекеттік мүлікті сатудан түсетін ақша негізгі капиталды сатудан түсетін түсімдер болып белгіленсін.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Аудандық бюджеттен ауылдық округ бюджетіне берілетін 50 861 мың теңге жалпы сомадағы субвенциялар көлемі 2025 жылға ескерілсін.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Республикалық бюджеттен 2025 жылға нысаналы трансферттер Рощин ауылдық округінің бюджетінде ескерілсін.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нысаналы трансферттерді республикалық бюджеттен бөлу Рощин ауылдық округі әкімінің "2025-2027 жылдарға арналған Рощин ауылдық округінің бюджетін бекіту туралы" Солтүстік Қазақстан облысы Қызылжар аудандық мәслихатының шешімін іске асыру туралы" шешімімен айқындалады.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Аудандық бюджеттен 2025 жылға нысаналы трансферттер Рощин ауылдық округінің бюджетінде ескерілсін.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нысаналы трансферттерді аудандық бюджеттен бөлу Рощин ауылдық округі әкімінің "2025-2027 жылдарға арналған Рощин ауылдық округінің бюджетін бекіту туралы" Солтүстік Қазақстан облысы Қызылжар аудандық мәслихатының шешімін іске асыру туралы" шешімімен айқындалады.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Солтүстік Қазақстан облысы Қызылжар аудандық мәслихатының мынадай шешімінің күші жойылды деп танылсын: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"2025-2027 жылдарға арналған Қызылжар ауданының Рощин ауылдық округінің бюджетін бекіту туралы" Солтүстік Қазақстан облысы Қызылжар аудандық мәслихатының 2024 жылғы 27 желтоқсандағы № 19/21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Осы шешім 2025 жылғы 1 қаңтардан бастап қолданысқа енгізіледі.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Қызылжар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Елеусізов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мамырдағы № 23/40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1-қосымша</w:t>
            </w:r>
          </w:p>
        </w:tc>
      </w:tr>
    </w:tbl>
    <w:bookmarkStart w:name="z5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Қызылжар ауданының Рощин ауылдық округінің бюджеті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Солтүстік Қазақстан облысы Қызылжар ауданы мәслихатының 27.06.2025 </w:t>
      </w:r>
      <w:r>
        <w:rPr>
          <w:rFonts w:ascii="Times New Roman"/>
          <w:b w:val="false"/>
          <w:i w:val="false"/>
          <w:color w:val="ff0000"/>
          <w:sz w:val="28"/>
        </w:rPr>
        <w:t>№ 24/19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енгізіледі); 26.09.2025 № 25/22 (01.01.2025 бастап қолданысқа енгізіледі) шешімдерімен.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  <w:bookmarkEnd w:id="49"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131 486,8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32 088,8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17 750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17 750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14 338,8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12 625,8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99 398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99 398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99 398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134 246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38 717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38 717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38 717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Қаржылық активтермен жасалатын операциялар бойынша сальдо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-2 759,2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-2 759,2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2 759,2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2 759,2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2 759,2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2 759,2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мамырдағы № 23/40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2-қосымша</w:t>
            </w:r>
          </w:p>
        </w:tc>
      </w:tr>
    </w:tbl>
    <w:bookmarkStart w:name="z63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Қызылжар ауданының Рощин ауылдық округінің бюджеті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74 821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22 433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13 696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11 880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52 388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52 388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52 388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Қаржылық активтермен жасалатын операциялар бойынша сальдо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мамырдағы № 23/40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3-қосымша</w:t>
            </w:r>
          </w:p>
        </w:tc>
      </w:tr>
    </w:tbl>
    <w:bookmarkStart w:name="z68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Қызылжар ауданының Рощин ауылдық округінің бюджеті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77 825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23 891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9 305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9 305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14 586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12 652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53 934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53 934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Қаржылық активтермен жасалатын операциялар бойынша сальдо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